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13F" w:rsidRDefault="00A5286C" w:rsidP="00592170">
      <w:pPr>
        <w:spacing w:after="0"/>
        <w:jc w:val="center"/>
        <w:rPr>
          <w:b/>
          <w:u w:val="single"/>
        </w:rPr>
      </w:pPr>
      <w:r>
        <w:rPr>
          <w:noProof/>
        </w:rPr>
        <mc:AlternateContent>
          <mc:Choice Requires="wps">
            <w:drawing>
              <wp:anchor distT="182880" distB="457200" distL="457200" distR="457200" simplePos="0" relativeHeight="251661312" behindDoc="0" locked="0" layoutInCell="1" allowOverlap="1" wp14:anchorId="6D8AF783" wp14:editId="07463FA6">
                <wp:simplePos x="0" y="0"/>
                <wp:positionH relativeFrom="margin">
                  <wp:align>center</wp:align>
                </wp:positionH>
                <mc:AlternateContent>
                  <mc:Choice Requires="wp14">
                    <wp:positionV relativeFrom="margin">
                      <wp14:pctPosVOffset>9000</wp14:pctPosVOffset>
                    </wp:positionV>
                  </mc:Choice>
                  <mc:Fallback>
                    <wp:positionV relativeFrom="page">
                      <wp:posOffset>1654810</wp:posOffset>
                    </wp:positionV>
                  </mc:Fallback>
                </mc:AlternateContent>
                <wp:extent cx="3475990" cy="754380"/>
                <wp:effectExtent l="19050" t="19050" r="25400" b="26670"/>
                <wp:wrapSquare wrapText="bothSides"/>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75990" cy="754380"/>
                        </a:xfrm>
                        <a:prstGeom prst="rect">
                          <a:avLst/>
                        </a:prstGeom>
                        <a:solidFill>
                          <a:schemeClr val="tx1"/>
                        </a:solidFill>
                        <a:ln w="57150" cmpd="thinThick">
                          <a:solidFill>
                            <a:schemeClr val="tx1"/>
                          </a:solidFill>
                          <a:miter lim="800000"/>
                        </a:ln>
                      </wps:spPr>
                      <wps:txbx>
                        <w:txbxContent>
                          <w:p w:rsidR="0048713F" w:rsidRDefault="00592170">
                            <w:pPr>
                              <w:pStyle w:val="SenderAddress"/>
                              <w:rPr>
                                <w:caps/>
                              </w:rPr>
                            </w:pPr>
                            <w:r>
                              <w:rPr>
                                <w:caps/>
                              </w:rPr>
                              <w:t>BALDWIN   PLASTIC   SURGERY</w:t>
                            </w:r>
                          </w:p>
                          <w:sdt>
                            <w:sdtPr>
                              <w:id w:val="1420370758"/>
                              <w:placeholder>
                                <w:docPart w:val="AFE4C660C30443F7B1A4F1E922BE0A85"/>
                              </w:placeholder>
                              <w:dataBinding w:prefixMappings="xmlns:ns0='http://schemas.openxmlformats.org/officeDocument/2006/extended-properties' " w:xpath="/ns0:Properties[1]/ns0:Company[1]" w:storeItemID="{6668398D-A668-4E3E-A5EB-62B293D839F1}"/>
                              <w:text/>
                            </w:sdtPr>
                            <w:sdtEndPr/>
                            <w:sdtContent>
                              <w:p w:rsidR="0048713F" w:rsidRDefault="00592170">
                                <w:pPr>
                                  <w:pStyle w:val="SenderAddress"/>
                                </w:pPr>
                                <w:r>
                                  <w:t xml:space="preserve">2403 Loy </w:t>
                                </w:r>
                                <w:proofErr w:type="gramStart"/>
                                <w:r>
                                  <w:t>Drive  Suite</w:t>
                                </w:r>
                                <w:proofErr w:type="gramEnd"/>
                                <w:r>
                                  <w:t xml:space="preserve"> 202, Lafayette, IN 47909</w:t>
                                </w:r>
                              </w:p>
                            </w:sdtContent>
                          </w:sdt>
                          <w:p w:rsidR="0048713F" w:rsidRDefault="00592170">
                            <w:pPr>
                              <w:pStyle w:val="SenderAddress"/>
                            </w:pPr>
                            <w:r>
                              <w:t>765.838.2119</w:t>
                            </w:r>
                          </w:p>
                        </w:txbxContent>
                      </wps:txbx>
                      <wps:bodyPr vert="horz" wrap="square" lIns="91440" tIns="91440" rIns="9144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id="Title 1" o:spid="_x0000_s1026" style="position:absolute;left:0;text-align:left;margin-left:0;margin-top:0;width:273.7pt;height:59.4pt;z-index:251661312;visibility:visible;mso-wrap-style:square;mso-width-percent:550;mso-height-percent:110;mso-top-percent:90;mso-wrap-distance-left:36pt;mso-wrap-distance-top:14.4pt;mso-wrap-distance-right:36pt;mso-wrap-distance-bottom:36pt;mso-position-horizontal:center;mso-position-horizontal-relative:margin;mso-position-vertical-relative:margin;mso-width-percent:550;mso-height-percent:110;mso-top-percent: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" fillcolor="black [3213]" strokecolor="black [3213]" strokeweight="4.5pt">
                <v:stroke linestyle="thinThick"/>
                <v:path arrowok="t"/>
                <o:lock v:ext="edit" grouping="t"/>
                <v:textbox style="mso-fit-shape-to-text:t" inset=",7.2pt,,7.2pt">
                  <w:txbxContent>
                    <w:p w:rsidR="0048713F" w:rsidRDefault="00592170">
                      <w:pPr>
                        <w:pStyle w:val="SenderAddress"/>
                        <w:rPr>
                          <w:caps/>
                        </w:rPr>
                      </w:pPr>
                      <w:r>
                        <w:rPr>
                          <w:caps/>
                        </w:rPr>
                        <w:t>BALDWIN   PLASTIC   SURGERY</w:t>
                      </w:r>
                    </w:p>
                    <w:sdt>
                      <w:sdtPr>
                        <w:id w:val="1420370758"/>
                        <w:placeholder>
                          <w:docPart w:val="AFE4C660C30443F7B1A4F1E922BE0A85"/>
                        </w:placeholder>
                        <w:dataBinding w:prefixMappings="xmlns:ns0='http://schemas.openxmlformats.org/officeDocument/2006/extended-properties' " w:xpath="/ns0:Properties[1]/ns0:Company[1]" w:storeItemID="{6668398D-A668-4E3E-A5EB-62B293D839F1}"/>
                        <w:text/>
                      </w:sdtPr>
                      <w:sdtEndPr/>
                      <w:sdtContent>
                        <w:p w:rsidR="0048713F" w:rsidRDefault="00592170">
                          <w:pPr>
                            <w:pStyle w:val="SenderAddress"/>
                          </w:pPr>
                          <w:r>
                            <w:t xml:space="preserve">2403 Loy </w:t>
                          </w:r>
                          <w:proofErr w:type="gramStart"/>
                          <w:r>
                            <w:t>Drive  Suite</w:t>
                          </w:r>
                          <w:proofErr w:type="gramEnd"/>
                          <w:r>
                            <w:t xml:space="preserve"> 202, Lafayette, IN 47909</w:t>
                          </w:r>
                        </w:p>
                      </w:sdtContent>
                    </w:sdt>
                    <w:p w:rsidR="0048713F" w:rsidRDefault="00592170">
                      <w:pPr>
                        <w:pStyle w:val="SenderAddress"/>
                      </w:pPr>
                      <w:r>
                        <w:t>765.838.2119</w:t>
                      </w:r>
                    </w:p>
                  </w:txbxContent>
                </v:textbox>
                <w10:wrap type="square" anchorx="margin" anchory="margin"/>
              </v:rect>
            </w:pict>
          </mc:Fallback>
        </mc:AlternateContent>
      </w:r>
      <w:r>
        <w:rPr>
          <w:noProof/>
        </w:rPr>
        <mc:AlternateContent>
          <mc:Choice Requires="wps">
            <w:drawing>
              <wp:anchor distT="0" distB="0" distL="114300" distR="114300" simplePos="0" relativeHeight="251659264" behindDoc="0" locked="0" layoutInCell="0" allowOverlap="0" wp14:anchorId="0CCB9D8D" wp14:editId="7A67D681">
                <wp:simplePos x="0" y="0"/>
                <wp:positionH relativeFrom="margin">
                  <wp:align>left</wp:align>
                </wp:positionH>
                <mc:AlternateContent>
                  <mc:Choice Requires="wp14">
                    <wp:positionV relativeFrom="margin">
                      <wp14:pctPosVOffset>15000</wp14:pctPosVOffset>
                    </wp:positionV>
                  </mc:Choice>
                  <mc:Fallback>
                    <wp:positionV relativeFrom="page">
                      <wp:posOffset>2148840</wp:posOffset>
                    </wp:positionV>
                  </mc:Fallback>
                </mc:AlternateContent>
                <wp:extent cx="6400800" cy="0"/>
                <wp:effectExtent l="0" t="0" r="0" b="19050"/>
                <wp:wrapNone/>
                <wp:docPr id="1"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id="Straight Connector 1" o:spid="_x0000_s1026" style="position:absolute;z-index:251659264;visibility:visible;mso-wrap-style:square;mso-width-percent:1000;mso-top-percent:150;mso-wrap-distance-left:9pt;mso-wrap-distance-top:0;mso-wrap-distance-right:9pt;mso-wrap-distance-bottom:0;mso-position-horizontal:left;mso-position-horizontal-relative:margin;mso-position-vertical-relative:margin;mso-width-percent:1000;mso-top-percent:150;mso-width-relative:margin"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" o:allowincell="f" o:allowoverlap="f" strokecolor="#6f6f74 [3204]">
                <w10:wrap anchorx="margin" anchory="margin"/>
              </v:line>
            </w:pict>
          </mc:Fallback>
        </mc:AlternateContent>
      </w:r>
      <w:r>
        <w:rPr>
          <w:noProof/>
        </w:rPr>
        <mc:AlternateContent>
          <mc:Choice Requires="wps">
            <w:drawing>
              <wp:anchor distT="0" distB="914400" distL="114300" distR="114300" simplePos="0" relativeHeight="251658239" behindDoc="0" locked="0" layoutInCell="1" allowOverlap="1" wp14:anchorId="7C9CFA1C" wp14:editId="2D341011">
                <wp:simplePos x="0" y="0"/>
                <wp:positionH relativeFrom="margin">
                  <wp:align>center</wp:align>
                </wp:positionH>
                <wp:positionV relativeFrom="margin">
                  <wp:align>top</wp:align>
                </wp:positionV>
                <wp:extent cx="6400800" cy="123444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400800" cy="1234440"/>
                        </a:xfrm>
                        <a:prstGeom prst="rect">
                          <a:avLst/>
                        </a:prstGeom>
                        <a:blipFill dpi="0" rotWithShape="1">
                          <a:blip r:embed="rId12">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15000</wp14:pctHeight>
                </wp14:sizeRelV>
              </wp:anchor>
            </w:drawing>
          </mc:Choice>
          <mc:Fallback>
            <w:pict>
              <v:rect id="Rectangle 2" o:spid="_x0000_s1026" style="position:absolute;margin-left:0;margin-top:0;width:7in;height:97.2pt;z-index:251658239;visibility:visible;mso-wrap-style:square;mso-width-percent:1000;mso-height-percent:150;mso-wrap-distance-left:9pt;mso-wrap-distance-top:0;mso-wrap-distance-right:9pt;mso-wrap-distance-bottom:1in;mso-position-horizontal:center;mso-position-horizontal-relative:margin;mso-position-vertical:top;mso-position-vertical-relative:margin;mso-width-percent:1000;mso-height-percent:15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EZQAAAABSZ2h0bG9uZwAABdw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GOEJJTQQMAAAA&#10;AB3mAAAAAQAAAKAAAAB4AAAB4AAA4QAAAB3KABgAAf/Y/+AAEEpGSUYAAQIAAEgASAAA/+0ADEFk&#10;b2JlX0NNAAH/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" stroked="f" strokeweight="1.5pt">
                <v:fill r:id="rId13" o:title="" recolor="t" rotate="t" type="tile"/>
                <v:imagedata recolortarget="white [3057]"/>
                <w10:wrap type="topAndBottom" anchorx="margin" anchory="margin"/>
              </v:rect>
            </w:pict>
          </mc:Fallback>
        </mc:AlternateContent>
      </w:r>
      <w:r w:rsidR="00592170">
        <w:rPr>
          <w:b/>
          <w:u w:val="single"/>
        </w:rPr>
        <w:t>Preparing for Your Plastic Surgery Procedure</w:t>
      </w:r>
    </w:p>
    <w:p w:rsidR="00566C28" w:rsidRPr="00592170" w:rsidRDefault="00566C28" w:rsidP="00592170">
      <w:pPr>
        <w:spacing w:after="0"/>
        <w:jc w:val="center"/>
        <w:rPr>
          <w:b/>
          <w:u w:val="single"/>
        </w:rPr>
      </w:pPr>
    </w:p>
    <w:p w:rsidR="00592170" w:rsidRDefault="00592170" w:rsidP="00592170">
      <w:r>
        <w:t>Dr. Baldwin wants you to have a satisfying plast</w:t>
      </w:r>
      <w:r w:rsidR="001C3681">
        <w:t>ic surgery experience. That can</w:t>
      </w:r>
      <w:r>
        <w:t xml:space="preserve"> happen if two things occur… the be</w:t>
      </w:r>
      <w:r w:rsidR="001C3681">
        <w:t>st possible surgical result and a smooth</w:t>
      </w:r>
      <w:r>
        <w:t xml:space="preserve"> recovery proc</w:t>
      </w:r>
      <w:r w:rsidR="001C3681">
        <w:t>ess. While much of that</w:t>
      </w:r>
      <w:r>
        <w:t xml:space="preserve"> will come at the hands </w:t>
      </w:r>
      <w:proofErr w:type="gramStart"/>
      <w:r>
        <w:t>of</w:t>
      </w:r>
      <w:r w:rsidR="001C3681">
        <w:t xml:space="preserve"> </w:t>
      </w:r>
      <w:r>
        <w:t xml:space="preserve"> Dr</w:t>
      </w:r>
      <w:proofErr w:type="gramEnd"/>
      <w:r>
        <w:t xml:space="preserve">. Baldwin, there are numerous things you can do (or avoid) </w:t>
      </w:r>
      <w:r w:rsidR="001C3681">
        <w:t>to help maximize the likelihood of a pleasing outcome</w:t>
      </w:r>
      <w:r>
        <w:t>. To that end, read and follow these simple ‘PREP’ steps before your plastic surgery.</w:t>
      </w:r>
    </w:p>
    <w:p w:rsidR="00592170" w:rsidRDefault="00592170" w:rsidP="00592170"/>
    <w:p w:rsidR="00592170" w:rsidRDefault="00592170" w:rsidP="00592170">
      <w:r>
        <w:t>Pre-Surgical Prevention</w:t>
      </w:r>
    </w:p>
    <w:p w:rsidR="00592170" w:rsidRDefault="00592170" w:rsidP="00592170">
      <w:r>
        <w:t>Prescription medications, over-the-counter supplements and lifestyle habits can help or hurt your surgical results. To prevent the risk of bleeding or excessive bruising and to help tissues heal after surgery, here are some management guidelines:</w:t>
      </w:r>
    </w:p>
    <w:p w:rsidR="00592170" w:rsidRPr="00592170" w:rsidRDefault="00592170" w:rsidP="00592170">
      <w:pPr>
        <w:rPr>
          <w:u w:val="single"/>
        </w:rPr>
      </w:pPr>
      <w:r w:rsidRPr="00592170">
        <w:rPr>
          <w:u w:val="single"/>
        </w:rPr>
        <w:t>Medications to avoid two weeks prior to surgery:</w:t>
      </w:r>
    </w:p>
    <w:p w:rsidR="00592170" w:rsidRDefault="00592170" w:rsidP="00592170">
      <w:r>
        <w:t xml:space="preserve">•Discontinue use of any nicotine products. This includes cigarettes, cigars, nicotine gum, chews, and patches. Nicotine causes blood vessels to constrict, decreasing the amount of oxygen that is delivered to your tissues trying to heal. This </w:t>
      </w:r>
      <w:proofErr w:type="gramStart"/>
      <w:r>
        <w:t>is</w:t>
      </w:r>
      <w:proofErr w:type="gramEnd"/>
      <w:r>
        <w:t xml:space="preserve"> never a good thing and is one of the major contributors to healing problems after surgery. </w:t>
      </w:r>
    </w:p>
    <w:p w:rsidR="00592170" w:rsidRDefault="00592170" w:rsidP="00592170">
      <w:r>
        <w:t xml:space="preserve">•Stop using medications containing aspirin and NSAIDS (non-steroidal anti-inflammatory drugs) NSAIDS include such commonly taken over-the-counter and medications as Ibuprofen, Motrin, </w:t>
      </w:r>
      <w:proofErr w:type="spellStart"/>
      <w:r>
        <w:t>Alleve</w:t>
      </w:r>
      <w:proofErr w:type="spellEnd"/>
      <w:r>
        <w:t xml:space="preserve">, and Advil. These medications can affect how blood clots and can cause bleeding and excessive bruising after surgery. Be sure to read the labels of any non-prescription remedies you regularly take as many of them may contain aspirin. (e.g., </w:t>
      </w:r>
      <w:proofErr w:type="spellStart"/>
      <w:r>
        <w:t>Alka</w:t>
      </w:r>
      <w:proofErr w:type="spellEnd"/>
      <w:r>
        <w:t xml:space="preserve"> Seltzer) For these same reasons, stop taking Vitamin E or drinking red wine before your surgery.</w:t>
      </w:r>
    </w:p>
    <w:p w:rsidR="00592170" w:rsidRDefault="00592170" w:rsidP="00592170">
      <w:r>
        <w:t xml:space="preserve">•Stop all herbal medications before surgery. The most common herbs used are Echinacea, Ephedra, Garlic, Ginseng, </w:t>
      </w:r>
      <w:proofErr w:type="spellStart"/>
      <w:r>
        <w:t>Ginkogo</w:t>
      </w:r>
      <w:proofErr w:type="spellEnd"/>
      <w:r>
        <w:t xml:space="preserve">, Kava, St. John’s </w:t>
      </w:r>
      <w:proofErr w:type="spellStart"/>
      <w:r>
        <w:t>Wort</w:t>
      </w:r>
      <w:proofErr w:type="spellEnd"/>
      <w:r>
        <w:t>, and Valerian. They may adversely affect anesthetic drugs, prolong bleeding and impair healing after surgery. While there is some debate as to which herbs have negative effects on surgery, none of them are life-saving or essential so all should just simply be stopped before your surgery.</w:t>
      </w:r>
    </w:p>
    <w:p w:rsidR="00592170" w:rsidRDefault="00592170" w:rsidP="00592170">
      <w:r>
        <w:t xml:space="preserve">•Females: All osteoporosis drugs (e.g., Boniva) should be stopped. They have been reported to increase the risk of stroke after surgery </w:t>
      </w:r>
    </w:p>
    <w:p w:rsidR="001C3681" w:rsidRDefault="00592170" w:rsidP="001C3681">
      <w:r w:rsidRPr="00592170">
        <w:rPr>
          <w:u w:val="single"/>
        </w:rPr>
        <w:t>Medications to start two weeks prior to surgery</w:t>
      </w:r>
      <w:r>
        <w:t>:</w:t>
      </w:r>
    </w:p>
    <w:p w:rsidR="001C3681" w:rsidRDefault="001C3681" w:rsidP="001C3681">
      <w:r>
        <w:t>Diet and nutrition are important to healing the weeks following surgery.  While not mandating, we suggest the following measures as possible aids to your post-operative recovery.</w:t>
      </w:r>
    </w:p>
    <w:p w:rsidR="001C3681" w:rsidRDefault="001C3681" w:rsidP="00592170"/>
    <w:p w:rsidR="00592170" w:rsidRDefault="00592170" w:rsidP="00592170">
      <w:r>
        <w:t xml:space="preserve">•Begin a multivitamin supplement at least two weeks, or more ideally one month before surgery. Vitamins and minerals, combined with a diet high in protein, </w:t>
      </w:r>
      <w:proofErr w:type="gramStart"/>
      <w:r>
        <w:t>provides</w:t>
      </w:r>
      <w:proofErr w:type="gramEnd"/>
      <w:r>
        <w:t xml:space="preserve"> the nutritional elements needed for good wound healing.</w:t>
      </w:r>
    </w:p>
    <w:p w:rsidR="00592170" w:rsidRDefault="00592170" w:rsidP="00592170">
      <w:r>
        <w:t>•Begin high dose Vitamin C supplements (2 grams per day) one week before and for one week after surgery. Vitamin C is a critical molecule needed for making collagen, the very substance that heals tissues back together. Because Vitamin C is water-soluble, there is no risk of ever getting too much as what is not used will be excreted naturally.</w:t>
      </w:r>
    </w:p>
    <w:p w:rsidR="00592170" w:rsidRDefault="00592170" w:rsidP="00592170"/>
    <w:p w:rsidR="00592170" w:rsidRPr="00592170" w:rsidRDefault="001C3681" w:rsidP="00592170">
      <w:pPr>
        <w:rPr>
          <w:b/>
        </w:rPr>
      </w:pPr>
      <w:r>
        <w:rPr>
          <w:b/>
        </w:rPr>
        <w:t>Do Not E</w:t>
      </w:r>
      <w:r w:rsidR="00592170" w:rsidRPr="00592170">
        <w:rPr>
          <w:b/>
        </w:rPr>
        <w:t>at</w:t>
      </w:r>
      <w:r>
        <w:rPr>
          <w:b/>
        </w:rPr>
        <w:t xml:space="preserve"> or D</w:t>
      </w:r>
      <w:r w:rsidR="00592170" w:rsidRPr="00592170">
        <w:rPr>
          <w:b/>
        </w:rPr>
        <w:t>rink</w:t>
      </w:r>
      <w:r>
        <w:rPr>
          <w:b/>
        </w:rPr>
        <w:t xml:space="preserve"> at least</w:t>
      </w:r>
      <w:r w:rsidR="00592170" w:rsidRPr="00592170">
        <w:rPr>
          <w:b/>
        </w:rPr>
        <w:t xml:space="preserve"> 8 hours prior to surgery</w:t>
      </w:r>
    </w:p>
    <w:p w:rsidR="00592170" w:rsidRDefault="00592170" w:rsidP="00592170">
      <w:r>
        <w:t>This is</w:t>
      </w:r>
      <w:r w:rsidR="001C3681">
        <w:t xml:space="preserve"> mandatory</w:t>
      </w:r>
      <w:r>
        <w:t xml:space="preserve"> before any surg</w:t>
      </w:r>
      <w:r w:rsidR="001C3681">
        <w:t xml:space="preserve">ery that </w:t>
      </w:r>
      <w:proofErr w:type="gramStart"/>
      <w:r w:rsidR="001C3681">
        <w:t>requires  general</w:t>
      </w:r>
      <w:proofErr w:type="gramEnd"/>
      <w:r>
        <w:t xml:space="preserve"> anesthetic</w:t>
      </w:r>
      <w:r w:rsidR="001C3681">
        <w:t xml:space="preserve">.  Violating this </w:t>
      </w:r>
      <w:proofErr w:type="spellStart"/>
      <w:r w:rsidR="001C3681">
        <w:t>reqirement</w:t>
      </w:r>
      <w:proofErr w:type="spellEnd"/>
      <w:r>
        <w:t xml:space="preserve"> can have life-threatening consequences. In other words, you are risking death over that cup of coffee or little morsel of food that you think you just cannot go without. Food or liquids in the stomach may be vomited while being put to sleep, entering the lungs (aspiration</w:t>
      </w:r>
      <w:r w:rsidR="00D713B8">
        <w:t>) and cause choking</w:t>
      </w:r>
      <w:r>
        <w:t>. For this reason, anesthesia is never performed without being assured that one has an empty stomach. (</w:t>
      </w:r>
      <w:proofErr w:type="gramStart"/>
      <w:r>
        <w:t>being</w:t>
      </w:r>
      <w:proofErr w:type="gramEnd"/>
      <w:r>
        <w:t xml:space="preserve"> honest could save your life!) </w:t>
      </w:r>
    </w:p>
    <w:p w:rsidR="00592170" w:rsidRDefault="00592170" w:rsidP="00592170"/>
    <w:p w:rsidR="00592170" w:rsidRPr="00592170" w:rsidRDefault="00592170" w:rsidP="00592170">
      <w:pPr>
        <w:rPr>
          <w:u w:val="single"/>
        </w:rPr>
      </w:pPr>
      <w:r w:rsidRPr="00592170">
        <w:rPr>
          <w:u w:val="single"/>
        </w:rPr>
        <w:t>Expectations</w:t>
      </w:r>
    </w:p>
    <w:p w:rsidR="00592170" w:rsidRDefault="00592170" w:rsidP="00592170">
      <w:r>
        <w:t xml:space="preserve">Dr. Baldwin feels that informed patients have much less anxiety before and after plastic surgery. Great effort is made to educate you as much as possible…from the consultation process to the many educational items that are available and provided to you. Everything you are going to experience is something that we have seen or heard many times over. When in </w:t>
      </w:r>
      <w:proofErr w:type="spellStart"/>
      <w:r>
        <w:t>doubt</w:t>
      </w:r>
      <w:proofErr w:type="gramStart"/>
      <w:r>
        <w:t>..ask</w:t>
      </w:r>
      <w:proofErr w:type="spellEnd"/>
      <w:proofErr w:type="gramEnd"/>
      <w:r>
        <w:t xml:space="preserve">! </w:t>
      </w:r>
    </w:p>
    <w:p w:rsidR="00592170" w:rsidRDefault="00592170" w:rsidP="00592170">
      <w:r>
        <w:t>Elective plastic surgery, while both exciting and scary, should not be a mystery. The procedures you are having are commonly done and what will occur both during and after surgery can generally be predicted. Being fully informed should make you more comfortable about what you are to experience and what the outcome of surgery will be. Share this information with the person who will be taking care of you for the first few days after surgery. It can be very frightening for a spouse or your family to see how you may look after surgery. A good suggestion is to leave a copy of this ‘PREP’ plan and your Post-Op instructions from your procedures out for your caretakers and supporters to read.</w:t>
      </w:r>
    </w:p>
    <w:p w:rsidR="00592170" w:rsidRDefault="00592170" w:rsidP="00592170"/>
    <w:p w:rsidR="00592170" w:rsidRDefault="00592170" w:rsidP="00592170">
      <w:pPr>
        <w:rPr>
          <w:u w:val="single"/>
        </w:rPr>
      </w:pPr>
      <w:r w:rsidRPr="00592170">
        <w:rPr>
          <w:u w:val="single"/>
        </w:rPr>
        <w:t>Post-surgical planning</w:t>
      </w:r>
    </w:p>
    <w:p w:rsidR="00D713B8" w:rsidRPr="00D713B8" w:rsidRDefault="00D713B8" w:rsidP="00D713B8">
      <w:r w:rsidRPr="00D713B8">
        <w:t>You will need a ride. Because you are having an anesthetic, someone will need to be available to take you home. You cannot drive yourself nor can</w:t>
      </w:r>
      <w:r>
        <w:t xml:space="preserve"> you take a </w:t>
      </w:r>
      <w:r w:rsidRPr="00D713B8">
        <w:t>taxi home. The only exception is for procedures done exclusively with a local injection anesthetic.</w:t>
      </w:r>
    </w:p>
    <w:p w:rsidR="00592170" w:rsidRDefault="00592170" w:rsidP="00592170">
      <w:r>
        <w:t xml:space="preserve">•Plan for the hours immediately after your surgery ahead of time: make trips to the pharmacy and grocery store; and arrange for child care. Plan your wardrobe for the day of surgery and a few days after. Loose-fitting clothing that can be unbuttoned or unzipped down the front is best. Designate an area in your home for yourself- such as a quiet </w:t>
      </w:r>
      <w:r>
        <w:lastRenderedPageBreak/>
        <w:t>bedroom or sofa away from busy family activities. Even if you are having a minor procedure, you will still need a minimum of 24 hours to fully recover from anesthesia, and will not be up to handling responsibilities by yourself.</w:t>
      </w:r>
    </w:p>
    <w:p w:rsidR="00D713B8" w:rsidRDefault="00592170" w:rsidP="00592170">
      <w:r>
        <w:t>•Rest and sleep</w:t>
      </w:r>
      <w:r w:rsidR="00D713B8">
        <w:t xml:space="preserve">, combined </w:t>
      </w:r>
      <w:proofErr w:type="gramStart"/>
      <w:r w:rsidR="00D713B8">
        <w:t xml:space="preserve">with </w:t>
      </w:r>
      <w:r>
        <w:t xml:space="preserve"> plenty</w:t>
      </w:r>
      <w:proofErr w:type="gramEnd"/>
      <w:r>
        <w:t xml:space="preserve"> of fluids are keys to making you feel better sooner after surgery. Fluid and electrolyte replacement is</w:t>
      </w:r>
      <w:r w:rsidR="00B84925">
        <w:t xml:space="preserve"> much more important than food immediately after your surgery.  Keep some water, “</w:t>
      </w:r>
      <w:proofErr w:type="spellStart"/>
      <w:r w:rsidR="00B84925">
        <w:t>Gatoraid</w:t>
      </w:r>
      <w:proofErr w:type="spellEnd"/>
      <w:r w:rsidR="00B84925">
        <w:t>”, or juice nearby and drink regularly.  Drink a minimum of ½ oz. of fluid per pound of body weight per day.  For example, if you weigh 140lbs you should drink at least 70 oz. per day.  Pay attention to your urine.  If you are going to the bathroom regularly and the color is clear to pale yellow, it is a good sign you are well hydrated.  If your urine is darker yellow or you are not going to the bathroom means you may need to drink more fluids.  Do not worry so much about eating.  Eat as your appetite dictates – You don’t need to force feed.</w:t>
      </w:r>
      <w:r w:rsidR="00653359">
        <w:t xml:space="preserve">  Allow your stomach to settle immediately after surgery before eating to avoid an upset stomach.</w:t>
      </w:r>
    </w:p>
    <w:p w:rsidR="00592170" w:rsidRDefault="00592170" w:rsidP="00592170">
      <w:r>
        <w:t xml:space="preserve">•Allow yourself adequate time for recovery. The biggest mistake most patients make after surgery is shortchanging time for recovery. The number one cause of postoperative pain and complications is ‘over-doing it’ on your arrival home. Plan to take it easy for a few days, and be patient. Everyone is an optimist before surgery. Many patients become a realist afterwards. </w:t>
      </w:r>
    </w:p>
    <w:p w:rsidR="00592170" w:rsidRDefault="00592170" w:rsidP="00592170">
      <w:r>
        <w:t xml:space="preserve">•If you need help call the office. </w:t>
      </w:r>
      <w:proofErr w:type="gramStart"/>
      <w:r>
        <w:rPr>
          <w:b/>
        </w:rPr>
        <w:t>765.838.2119</w:t>
      </w:r>
      <w:r>
        <w:t xml:space="preserve">  </w:t>
      </w:r>
      <w:r w:rsidR="00653359">
        <w:t>If</w:t>
      </w:r>
      <w:proofErr w:type="gramEnd"/>
      <w:r w:rsidR="00653359">
        <w:t xml:space="preserve"> we are not in the office or if it is a</w:t>
      </w:r>
      <w:r>
        <w:t xml:space="preserve">fter </w:t>
      </w:r>
      <w:r w:rsidR="00653359">
        <w:t xml:space="preserve">office </w:t>
      </w:r>
      <w:bookmarkStart w:id="0" w:name="_GoBack"/>
      <w:bookmarkEnd w:id="0"/>
      <w:r>
        <w:t xml:space="preserve">hours, an answering service  is available to contact Dr. Baldwin for you. </w:t>
      </w:r>
    </w:p>
    <w:p w:rsidR="00592170" w:rsidRDefault="00592170" w:rsidP="00592170"/>
    <w:p w:rsidR="00592170" w:rsidRDefault="00592170" w:rsidP="00592170">
      <w:r>
        <w:t xml:space="preserve">  </w:t>
      </w:r>
    </w:p>
    <w:p w:rsidR="00985020" w:rsidRDefault="00985020" w:rsidP="00592170"/>
    <w:p w:rsidR="00985020" w:rsidRDefault="00985020" w:rsidP="00592170"/>
    <w:p w:rsidR="00592170" w:rsidRDefault="00592170" w:rsidP="00592170">
      <w:r>
        <w:t xml:space="preserve"> </w:t>
      </w:r>
    </w:p>
    <w:p w:rsidR="0048713F" w:rsidRDefault="0048713F" w:rsidP="00592170"/>
    <w:p w:rsidR="0048713F" w:rsidRDefault="0048713F" w:rsidP="00985020">
      <w:pPr>
        <w:pStyle w:val="Signature"/>
        <w:jc w:val="left"/>
      </w:pPr>
    </w:p>
    <w:p w:rsidR="0048713F" w:rsidRDefault="00AE5F75">
      <w:pPr>
        <w:pStyle w:val="Signature"/>
      </w:pPr>
      <w:r>
        <w:t>Dr. James D. (Sam) Baldwin</w:t>
      </w:r>
    </w:p>
    <w:p w:rsidR="0048713F" w:rsidRDefault="00DB0FAC">
      <w:pPr>
        <w:pStyle w:val="Signature"/>
      </w:pPr>
      <w:sdt>
        <w:sdtPr>
          <w:id w:val="18534714"/>
          <w:placeholder>
            <w:docPart w:val="D6BE38D653E54F1FBCF947B49AAC9975"/>
          </w:placeholder>
          <w:dataBinding w:prefixMappings="xmlns:ns0='http://schemas.openxmlformats.org/officeDocument/2006/extended-properties' " w:xpath="/ns0:Properties[1]/ns0:Company[1]" w:storeItemID="{6668398D-A668-4E3E-A5EB-62B293D839F1}"/>
          <w:text/>
        </w:sdtPr>
        <w:sdtEndPr/>
        <w:sdtContent>
          <w:r w:rsidR="00592170">
            <w:t xml:space="preserve">2403 Loy </w:t>
          </w:r>
          <w:proofErr w:type="gramStart"/>
          <w:r w:rsidR="00592170">
            <w:t>Drive  Suite</w:t>
          </w:r>
          <w:proofErr w:type="gramEnd"/>
          <w:r w:rsidR="00592170">
            <w:t xml:space="preserve"> 202, Lafayette, IN 47909</w:t>
          </w:r>
        </w:sdtContent>
      </w:sdt>
      <w:r w:rsidR="00A5286C">
        <w:br/>
      </w:r>
    </w:p>
    <w:sectPr w:rsidR="0048713F">
      <w:headerReference w:type="default" r:id="rId14"/>
      <w:pgSz w:w="12240" w:h="15840" w:code="1"/>
      <w:pgMar w:top="1440" w:right="1080" w:bottom="1440" w:left="1080" w:header="720" w:footer="720" w:gutter="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FAC" w:rsidRDefault="00DB0FAC">
      <w:r>
        <w:separator/>
      </w:r>
    </w:p>
    <w:p w:rsidR="00DB0FAC" w:rsidRDefault="00DB0FAC"/>
    <w:p w:rsidR="00DB0FAC" w:rsidRDefault="00DB0FAC"/>
    <w:p w:rsidR="00DB0FAC" w:rsidRDefault="00DB0FAC"/>
    <w:p w:rsidR="00DB0FAC" w:rsidRDefault="00DB0FAC"/>
    <w:p w:rsidR="00DB0FAC" w:rsidRDefault="00DB0FAC"/>
    <w:p w:rsidR="00DB0FAC" w:rsidRDefault="00DB0FAC"/>
    <w:p w:rsidR="00DB0FAC" w:rsidRDefault="00DB0FAC"/>
    <w:p w:rsidR="00DB0FAC" w:rsidRDefault="00DB0FAC"/>
  </w:endnote>
  <w:endnote w:type="continuationSeparator" w:id="0">
    <w:p w:rsidR="00DB0FAC" w:rsidRDefault="00DB0FAC">
      <w:r>
        <w:continuationSeparator/>
      </w:r>
    </w:p>
    <w:p w:rsidR="00DB0FAC" w:rsidRDefault="00DB0FAC"/>
    <w:p w:rsidR="00DB0FAC" w:rsidRDefault="00DB0FAC"/>
    <w:p w:rsidR="00DB0FAC" w:rsidRDefault="00DB0FAC"/>
    <w:p w:rsidR="00DB0FAC" w:rsidRDefault="00DB0FAC"/>
    <w:p w:rsidR="00DB0FAC" w:rsidRDefault="00DB0FAC"/>
    <w:p w:rsidR="00DB0FAC" w:rsidRDefault="00DB0FAC"/>
    <w:p w:rsidR="00DB0FAC" w:rsidRDefault="00DB0FAC"/>
    <w:p w:rsidR="00DB0FAC" w:rsidRDefault="00DB0F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FAC" w:rsidRDefault="00DB0FAC">
      <w:r>
        <w:separator/>
      </w:r>
    </w:p>
    <w:p w:rsidR="00DB0FAC" w:rsidRDefault="00DB0FAC"/>
    <w:p w:rsidR="00DB0FAC" w:rsidRDefault="00DB0FAC"/>
    <w:p w:rsidR="00DB0FAC" w:rsidRDefault="00DB0FAC"/>
    <w:p w:rsidR="00DB0FAC" w:rsidRDefault="00DB0FAC"/>
    <w:p w:rsidR="00DB0FAC" w:rsidRDefault="00DB0FAC"/>
    <w:p w:rsidR="00DB0FAC" w:rsidRDefault="00DB0FAC"/>
    <w:p w:rsidR="00DB0FAC" w:rsidRDefault="00DB0FAC"/>
    <w:p w:rsidR="00DB0FAC" w:rsidRDefault="00DB0FAC"/>
  </w:footnote>
  <w:footnote w:type="continuationSeparator" w:id="0">
    <w:p w:rsidR="00DB0FAC" w:rsidRDefault="00DB0FAC">
      <w:r>
        <w:continuationSeparator/>
      </w:r>
    </w:p>
    <w:p w:rsidR="00DB0FAC" w:rsidRDefault="00DB0FAC"/>
    <w:p w:rsidR="00DB0FAC" w:rsidRDefault="00DB0FAC"/>
    <w:p w:rsidR="00DB0FAC" w:rsidRDefault="00DB0FAC"/>
    <w:p w:rsidR="00DB0FAC" w:rsidRDefault="00DB0FAC"/>
    <w:p w:rsidR="00DB0FAC" w:rsidRDefault="00DB0FAC"/>
    <w:p w:rsidR="00DB0FAC" w:rsidRDefault="00DB0FAC"/>
    <w:p w:rsidR="00DB0FAC" w:rsidRDefault="00DB0FAC"/>
    <w:p w:rsidR="00DB0FAC" w:rsidRDefault="00DB0F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13F" w:rsidRDefault="00A5286C">
    <w:pPr>
      <w:pStyle w:val="Header"/>
    </w:pPr>
    <w:r>
      <w:rPr>
        <w:noProof/>
      </w:rPr>
      <mc:AlternateContent>
        <mc:Choice Requires="wps">
          <w:drawing>
            <wp:anchor distT="0" distB="457200" distL="114300" distR="114300" simplePos="0" relativeHeight="251659264" behindDoc="0" locked="0" layoutInCell="1" allowOverlap="1" wp14:editId="37A8139B">
              <wp:simplePos x="0" y="0"/>
              <wp:positionH relativeFrom="margin">
                <wp:align>center</wp:align>
              </wp:positionH>
              <wp:positionV relativeFrom="margin">
                <wp:align>top</wp:align>
              </wp:positionV>
              <wp:extent cx="6400800" cy="575945"/>
              <wp:effectExtent l="0" t="0" r="0" b="0"/>
              <wp:wrapTopAndBottom/>
              <wp:docPr id="4" name="Rectangle 4"/>
              <wp:cNvGraphicFramePr/>
              <a:graphic xmlns:a="http://schemas.openxmlformats.org/drawingml/2006/main">
                <a:graphicData uri="http://schemas.microsoft.com/office/word/2010/wordprocessingShape">
                  <wps:wsp>
                    <wps:cNvSpPr/>
                    <wps:spPr>
                      <a:xfrm>
                        <a:off x="0" y="0"/>
                        <a:ext cx="6400800" cy="575945"/>
                      </a:xfrm>
                      <a:prstGeom prst="rect">
                        <a:avLst/>
                      </a:prstGeom>
                      <a:blipFill dpi="0" rotWithShape="1">
                        <a:blip r:embed="rId1">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txbx>
                      <w:txbxContent>
                        <w:sdt>
                          <w:sdtPr>
                            <w:rPr>
                              <w:b/>
                              <w:bCs/>
                              <w:color w:val="46464A" w:themeColor="text2"/>
                            </w:rPr>
                            <w:alias w:val="Date"/>
                            <w:id w:val="516659546"/>
                            <w:placeholder>
                              <w:docPart w:val="5CF9FDDE8E084897A60BC5D848DFC4E7"/>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48713F" w:rsidRDefault="00592170">
                              <w:pPr>
                                <w:spacing w:after="160" w:line="264" w:lineRule="auto"/>
                                <w:jc w:val="center"/>
                                <w:rPr>
                                  <w:b/>
                                  <w:bCs/>
                                  <w:color w:val="46464A" w:themeColor="text2"/>
                                </w:rPr>
                              </w:pPr>
                              <w:r>
                                <w:rPr>
                                  <w:b/>
                                  <w:bCs/>
                                  <w:color w:val="46464A" w:themeColor="text2"/>
                                </w:rPr>
                                <w:t>BALDWIN   PLASTIC   SURGERY</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7000</wp14:pctHeight>
              </wp14:sizeRelV>
            </wp:anchor>
          </w:drawing>
        </mc:Choice>
        <mc:Fallback>
          <w:pict>
            <v:rect id="Rectangle 4" o:spid="_x0000_s1027" style="position:absolute;margin-left:0;margin-top:0;width:7in;height:45.35pt;z-index:251659264;visibility:visible;mso-wrap-style:square;mso-width-percent:1000;mso-height-percent:70;mso-wrap-distance-left:9pt;mso-wrap-distance-top:0;mso-wrap-distance-right:9pt;mso-wrap-distance-bottom:36pt;mso-position-horizontal:center;mso-position-horizontal-relative:margin;mso-position-vertical:top;mso-position-vertical-relative:margin;mso-width-percent:1000;mso-height-percent:7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e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BGUAAAAAUmdodGxv&#10;bmcAAAXc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" stroked="f" strokeweight="1.5pt">
              <v:fill r:id="rId2" o:title="" recolor="t" rotate="t" type="tile"/>
              <v:imagedata recolortarget="white [3057]"/>
              <v:textbox>
                <w:txbxContent>
                  <w:sdt>
                    <w:sdtPr>
                      <w:rPr>
                        <w:b/>
                        <w:bCs/>
                        <w:color w:val="46464A" w:themeColor="text2"/>
                      </w:rPr>
                      <w:alias w:val="Date"/>
                      <w:id w:val="516659546"/>
                      <w:placeholder>
                        <w:docPart w:val="5CF9FDDE8E084897A60BC5D848DFC4E7"/>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48713F" w:rsidRDefault="00592170">
                        <w:pPr>
                          <w:spacing w:after="160" w:line="264" w:lineRule="auto"/>
                          <w:jc w:val="center"/>
                          <w:rPr>
                            <w:b/>
                            <w:bCs/>
                            <w:color w:val="46464A" w:themeColor="text2"/>
                          </w:rPr>
                        </w:pPr>
                        <w:r>
                          <w:rPr>
                            <w:b/>
                            <w:bCs/>
                            <w:color w:val="46464A" w:themeColor="text2"/>
                          </w:rPr>
                          <w:t>BALDWIN   PLASTIC   SURGERY</w:t>
                        </w:r>
                      </w:p>
                    </w:sdtContent>
                  </w:sdt>
                </w:txbxContent>
              </v:textbox>
              <w10:wrap type="topAndBottom" anchorx="margin" anchory="margin"/>
            </v:rect>
          </w:pict>
        </mc:Fallback>
      </mc:AlternateContent>
    </w:r>
    <w:r>
      <w:rPr>
        <w:noProof/>
      </w:rPr>
      <mc:AlternateContent>
        <mc:Choice Requires="wps">
          <w:drawing>
            <wp:anchor distT="0" distB="0" distL="114300" distR="114300" simplePos="0" relativeHeight="251660288" behindDoc="0" locked="0" layoutInCell="0" allowOverlap="0" wp14:editId="4604E172">
              <wp:simplePos x="0" y="0"/>
              <wp:positionH relativeFrom="margin">
                <wp:align>center</wp:align>
              </wp:positionH>
              <mc:AlternateContent>
                <mc:Choice Requires="wp14">
                  <wp:positionV relativeFrom="margin">
                    <wp14:pctPosVOffset>7000</wp14:pctPosVOffset>
                  </wp:positionV>
                </mc:Choice>
                <mc:Fallback>
                  <wp:positionV relativeFrom="page">
                    <wp:posOffset>1490345</wp:posOffset>
                  </wp:positionV>
                </mc:Fallback>
              </mc:AlternateContent>
              <wp:extent cx="5943600" cy="0"/>
              <wp:effectExtent l="0" t="0" r="0" b="1905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id="Straight Connector 5" o:spid="_x0000_s1026" style="position:absolute;z-index:251660288;visibility:visible;mso-wrap-style:square;mso-width-percent:1000;mso-top-percent:70;mso-wrap-distance-left:9pt;mso-wrap-distance-top:0;mso-wrap-distance-right:9pt;mso-wrap-distance-bottom:0;mso-position-horizontal:center;mso-position-horizontal-relative:margin;mso-position-vertical-relative:margin;mso-width-percent:1000;mso-top-percent:70;mso-width-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" o:allowincell="f" o:allowoverlap="f" strokecolor="#6f6f74 [3204]">
              <w10:wrap anchorx="margin" anchory="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884597A"/>
    <w:lvl w:ilvl="0">
      <w:start w:val="1"/>
      <w:numFmt w:val="decimal"/>
      <w:lvlText w:val="%1."/>
      <w:lvlJc w:val="left"/>
      <w:pPr>
        <w:tabs>
          <w:tab w:val="num" w:pos="1800"/>
        </w:tabs>
        <w:ind w:left="1800" w:hanging="360"/>
      </w:pPr>
    </w:lvl>
  </w:abstractNum>
  <w:abstractNum w:abstractNumId="1">
    <w:nsid w:val="FFFFFF7D"/>
    <w:multiLevelType w:val="singleLevel"/>
    <w:tmpl w:val="74102D46"/>
    <w:lvl w:ilvl="0">
      <w:start w:val="1"/>
      <w:numFmt w:val="decimal"/>
      <w:lvlText w:val="%1."/>
      <w:lvlJc w:val="left"/>
      <w:pPr>
        <w:tabs>
          <w:tab w:val="num" w:pos="1440"/>
        </w:tabs>
        <w:ind w:left="1440" w:hanging="360"/>
      </w:pPr>
    </w:lvl>
  </w:abstractNum>
  <w:abstractNum w:abstractNumId="2">
    <w:nsid w:val="FFFFFF7E"/>
    <w:multiLevelType w:val="singleLevel"/>
    <w:tmpl w:val="D116D1F0"/>
    <w:lvl w:ilvl="0">
      <w:start w:val="1"/>
      <w:numFmt w:val="decimal"/>
      <w:lvlText w:val="%1."/>
      <w:lvlJc w:val="left"/>
      <w:pPr>
        <w:tabs>
          <w:tab w:val="num" w:pos="1080"/>
        </w:tabs>
        <w:ind w:left="1080" w:hanging="360"/>
      </w:pPr>
    </w:lvl>
  </w:abstractNum>
  <w:abstractNum w:abstractNumId="3">
    <w:nsid w:val="FFFFFF7F"/>
    <w:multiLevelType w:val="singleLevel"/>
    <w:tmpl w:val="584A8376"/>
    <w:lvl w:ilvl="0">
      <w:start w:val="1"/>
      <w:numFmt w:val="decimal"/>
      <w:lvlText w:val="%1."/>
      <w:lvlJc w:val="left"/>
      <w:pPr>
        <w:tabs>
          <w:tab w:val="num" w:pos="720"/>
        </w:tabs>
        <w:ind w:left="720" w:hanging="360"/>
      </w:pPr>
    </w:lvl>
  </w:abstractNum>
  <w:abstractNum w:abstractNumId="4">
    <w:nsid w:val="FFFFFF80"/>
    <w:multiLevelType w:val="singleLevel"/>
    <w:tmpl w:val="E0C0C54A"/>
    <w:lvl w:ilvl="0">
      <w:start w:val="1"/>
      <w:numFmt w:val="bullet"/>
      <w:pStyle w:val="ListBullet5"/>
      <w:lvlText w:val="○"/>
      <w:lvlJc w:val="left"/>
      <w:pPr>
        <w:ind w:left="1800" w:hanging="360"/>
      </w:pPr>
      <w:rPr>
        <w:rFonts w:ascii="Monotype Corsiva" w:hAnsi="Monotype Corsiva" w:hint="default"/>
        <w:color w:val="BEAE98" w:themeColor="accent3"/>
      </w:rPr>
    </w:lvl>
  </w:abstractNum>
  <w:abstractNum w:abstractNumId="5">
    <w:nsid w:val="FFFFFF81"/>
    <w:multiLevelType w:val="singleLevel"/>
    <w:tmpl w:val="9A8A1DFA"/>
    <w:lvl w:ilvl="0">
      <w:start w:val="1"/>
      <w:numFmt w:val="bullet"/>
      <w:pStyle w:val="ListBullet4"/>
      <w:lvlText w:val=""/>
      <w:lvlJc w:val="left"/>
      <w:pPr>
        <w:ind w:left="1440" w:hanging="360"/>
      </w:pPr>
      <w:rPr>
        <w:rFonts w:ascii="Symbol" w:hAnsi="Symbol" w:hint="default"/>
        <w:color w:val="BEAE98" w:themeColor="accent3"/>
      </w:rPr>
    </w:lvl>
  </w:abstractNum>
  <w:abstractNum w:abstractNumId="6">
    <w:nsid w:val="FFFFFF82"/>
    <w:multiLevelType w:val="singleLevel"/>
    <w:tmpl w:val="4AAC3C4A"/>
    <w:lvl w:ilvl="0">
      <w:start w:val="1"/>
      <w:numFmt w:val="bullet"/>
      <w:pStyle w:val="ListBullet3"/>
      <w:lvlText w:val=""/>
      <w:lvlJc w:val="left"/>
      <w:pPr>
        <w:ind w:left="1080" w:hanging="360"/>
      </w:pPr>
      <w:rPr>
        <w:rFonts w:ascii="Symbol" w:hAnsi="Symbol" w:hint="default"/>
        <w:color w:val="A8A8AB" w:themeColor="accent1" w:themeTint="99"/>
      </w:rPr>
    </w:lvl>
  </w:abstractNum>
  <w:abstractNum w:abstractNumId="7">
    <w:nsid w:val="FFFFFF83"/>
    <w:multiLevelType w:val="singleLevel"/>
    <w:tmpl w:val="3EFA84BC"/>
    <w:lvl w:ilvl="0">
      <w:start w:val="1"/>
      <w:numFmt w:val="bullet"/>
      <w:pStyle w:val="ListBullet2"/>
      <w:lvlText w:val=""/>
      <w:lvlJc w:val="left"/>
      <w:pPr>
        <w:ind w:left="720" w:hanging="360"/>
      </w:pPr>
      <w:rPr>
        <w:rFonts w:ascii="Symbol" w:hAnsi="Symbol" w:hint="default"/>
        <w:color w:val="6F6F74" w:themeColor="accent1"/>
      </w:rPr>
    </w:lvl>
  </w:abstractNum>
  <w:abstractNum w:abstractNumId="8">
    <w:nsid w:val="FFFFFF88"/>
    <w:multiLevelType w:val="singleLevel"/>
    <w:tmpl w:val="58422ED6"/>
    <w:lvl w:ilvl="0">
      <w:start w:val="1"/>
      <w:numFmt w:val="decimal"/>
      <w:lvlText w:val="%1."/>
      <w:lvlJc w:val="left"/>
      <w:pPr>
        <w:tabs>
          <w:tab w:val="num" w:pos="360"/>
        </w:tabs>
        <w:ind w:left="360" w:hanging="360"/>
      </w:pPr>
    </w:lvl>
  </w:abstractNum>
  <w:abstractNum w:abstractNumId="9">
    <w:nsid w:val="FFFFFF89"/>
    <w:multiLevelType w:val="singleLevel"/>
    <w:tmpl w:val="3932A106"/>
    <w:lvl w:ilvl="0">
      <w:start w:val="1"/>
      <w:numFmt w:val="bullet"/>
      <w:pStyle w:val="ListBullet"/>
      <w:lvlText w:val=""/>
      <w:lvlJc w:val="left"/>
      <w:pPr>
        <w:ind w:left="360" w:hanging="360"/>
      </w:pPr>
      <w:rPr>
        <w:rFonts w:ascii="Symbol" w:hAnsi="Symbol" w:hint="default"/>
        <w:color w:val="535356" w:themeColor="accent1" w:themeShade="BF"/>
      </w:rPr>
    </w:lvl>
  </w:abstractNum>
  <w:abstractNum w:abstractNumId="10">
    <w:nsid w:val="08567781"/>
    <w:multiLevelType w:val="hybridMultilevel"/>
    <w:tmpl w:val="AC34B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E34A5B"/>
    <w:multiLevelType w:val="hybridMultilevel"/>
    <w:tmpl w:val="9468C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hideGrammaticalError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170"/>
    <w:rsid w:val="001C3681"/>
    <w:rsid w:val="0048713F"/>
    <w:rsid w:val="00566C28"/>
    <w:rsid w:val="00592170"/>
    <w:rsid w:val="00653359"/>
    <w:rsid w:val="00985020"/>
    <w:rsid w:val="00A5286C"/>
    <w:rsid w:val="00AE5F75"/>
    <w:rsid w:val="00B84925"/>
    <w:rsid w:val="00CB04F6"/>
    <w:rsid w:val="00D713B8"/>
    <w:rsid w:val="00DB0FAC"/>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lsdException w:name="Subtitle" w:semiHidden="0" w:uiPriority="11" w:unhideWhenUsed="0" w:qFormat="1"/>
    <w:lsdException w:name="Salutation" w:uiPriority="4"/>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uiPriority="1" w:qFormat="1"/>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C28"/>
  </w:style>
  <w:style w:type="paragraph" w:styleId="Heading1">
    <w:name w:val="heading 1"/>
    <w:basedOn w:val="Normal"/>
    <w:next w:val="Normal"/>
    <w:link w:val="Heading1Char"/>
    <w:uiPriority w:val="9"/>
    <w:qFormat/>
    <w:rsid w:val="00566C28"/>
    <w:pPr>
      <w:pBdr>
        <w:bottom w:val="thinThickSmallGap" w:sz="12" w:space="1" w:color="80945B" w:themeColor="accent2" w:themeShade="BF"/>
      </w:pBdr>
      <w:spacing w:before="400"/>
      <w:jc w:val="center"/>
      <w:outlineLvl w:val="0"/>
    </w:pPr>
    <w:rPr>
      <w:caps/>
      <w:color w:val="56633C" w:themeColor="accent2" w:themeShade="80"/>
      <w:spacing w:val="20"/>
      <w:sz w:val="28"/>
      <w:szCs w:val="28"/>
    </w:rPr>
  </w:style>
  <w:style w:type="paragraph" w:styleId="Heading2">
    <w:name w:val="heading 2"/>
    <w:basedOn w:val="Normal"/>
    <w:next w:val="Normal"/>
    <w:link w:val="Heading2Char"/>
    <w:uiPriority w:val="9"/>
    <w:semiHidden/>
    <w:unhideWhenUsed/>
    <w:qFormat/>
    <w:rsid w:val="00566C28"/>
    <w:pPr>
      <w:pBdr>
        <w:bottom w:val="single" w:sz="4" w:space="1" w:color="55623C" w:themeColor="accent2" w:themeShade="7F"/>
      </w:pBdr>
      <w:spacing w:before="400"/>
      <w:jc w:val="center"/>
      <w:outlineLvl w:val="1"/>
    </w:pPr>
    <w:rPr>
      <w:caps/>
      <w:color w:val="56633C" w:themeColor="accent2" w:themeShade="80"/>
      <w:spacing w:val="15"/>
      <w:sz w:val="24"/>
      <w:szCs w:val="24"/>
    </w:rPr>
  </w:style>
  <w:style w:type="paragraph" w:styleId="Heading3">
    <w:name w:val="heading 3"/>
    <w:basedOn w:val="Normal"/>
    <w:next w:val="Normal"/>
    <w:link w:val="Heading3Char"/>
    <w:uiPriority w:val="9"/>
    <w:semiHidden/>
    <w:unhideWhenUsed/>
    <w:qFormat/>
    <w:rsid w:val="00566C28"/>
    <w:pPr>
      <w:pBdr>
        <w:top w:val="dotted" w:sz="4" w:space="1" w:color="55623C" w:themeColor="accent2" w:themeShade="7F"/>
        <w:bottom w:val="dotted" w:sz="4" w:space="1" w:color="55623C" w:themeColor="accent2" w:themeShade="7F"/>
      </w:pBdr>
      <w:spacing w:before="300"/>
      <w:jc w:val="center"/>
      <w:outlineLvl w:val="2"/>
    </w:pPr>
    <w:rPr>
      <w:caps/>
      <w:color w:val="55623C" w:themeColor="accent2" w:themeShade="7F"/>
      <w:sz w:val="24"/>
      <w:szCs w:val="24"/>
    </w:rPr>
  </w:style>
  <w:style w:type="paragraph" w:styleId="Heading4">
    <w:name w:val="heading 4"/>
    <w:basedOn w:val="Normal"/>
    <w:next w:val="Normal"/>
    <w:link w:val="Heading4Char"/>
    <w:uiPriority w:val="9"/>
    <w:semiHidden/>
    <w:unhideWhenUsed/>
    <w:qFormat/>
    <w:rsid w:val="00566C28"/>
    <w:pPr>
      <w:pBdr>
        <w:bottom w:val="dotted" w:sz="4" w:space="1" w:color="80945B" w:themeColor="accent2" w:themeShade="BF"/>
      </w:pBdr>
      <w:spacing w:after="120"/>
      <w:jc w:val="center"/>
      <w:outlineLvl w:val="3"/>
    </w:pPr>
    <w:rPr>
      <w:caps/>
      <w:color w:val="55623C" w:themeColor="accent2" w:themeShade="7F"/>
      <w:spacing w:val="10"/>
    </w:rPr>
  </w:style>
  <w:style w:type="paragraph" w:styleId="Heading5">
    <w:name w:val="heading 5"/>
    <w:basedOn w:val="Normal"/>
    <w:next w:val="Normal"/>
    <w:link w:val="Heading5Char"/>
    <w:uiPriority w:val="9"/>
    <w:semiHidden/>
    <w:unhideWhenUsed/>
    <w:qFormat/>
    <w:rsid w:val="00566C28"/>
    <w:pPr>
      <w:spacing w:before="320" w:after="120"/>
      <w:jc w:val="center"/>
      <w:outlineLvl w:val="4"/>
    </w:pPr>
    <w:rPr>
      <w:caps/>
      <w:color w:val="55623C" w:themeColor="accent2" w:themeShade="7F"/>
      <w:spacing w:val="10"/>
    </w:rPr>
  </w:style>
  <w:style w:type="paragraph" w:styleId="Heading6">
    <w:name w:val="heading 6"/>
    <w:basedOn w:val="Normal"/>
    <w:next w:val="Normal"/>
    <w:link w:val="Heading6Char"/>
    <w:uiPriority w:val="9"/>
    <w:semiHidden/>
    <w:unhideWhenUsed/>
    <w:qFormat/>
    <w:rsid w:val="00566C28"/>
    <w:pPr>
      <w:spacing w:after="120"/>
      <w:jc w:val="center"/>
      <w:outlineLvl w:val="5"/>
    </w:pPr>
    <w:rPr>
      <w:caps/>
      <w:color w:val="80945B" w:themeColor="accent2" w:themeShade="BF"/>
      <w:spacing w:val="10"/>
    </w:rPr>
  </w:style>
  <w:style w:type="paragraph" w:styleId="Heading7">
    <w:name w:val="heading 7"/>
    <w:basedOn w:val="Normal"/>
    <w:next w:val="Normal"/>
    <w:link w:val="Heading7Char"/>
    <w:uiPriority w:val="9"/>
    <w:semiHidden/>
    <w:unhideWhenUsed/>
    <w:qFormat/>
    <w:rsid w:val="00566C28"/>
    <w:pPr>
      <w:spacing w:after="120"/>
      <w:jc w:val="center"/>
      <w:outlineLvl w:val="6"/>
    </w:pPr>
    <w:rPr>
      <w:i/>
      <w:iCs/>
      <w:caps/>
      <w:color w:val="80945B" w:themeColor="accent2" w:themeShade="BF"/>
      <w:spacing w:val="10"/>
    </w:rPr>
  </w:style>
  <w:style w:type="paragraph" w:styleId="Heading8">
    <w:name w:val="heading 8"/>
    <w:basedOn w:val="Normal"/>
    <w:next w:val="Normal"/>
    <w:link w:val="Heading8Char"/>
    <w:uiPriority w:val="9"/>
    <w:semiHidden/>
    <w:unhideWhenUsed/>
    <w:qFormat/>
    <w:rsid w:val="00566C28"/>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566C28"/>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C28"/>
    <w:rPr>
      <w:caps/>
      <w:color w:val="56633C" w:themeColor="accent2" w:themeShade="80"/>
      <w:spacing w:val="20"/>
      <w:sz w:val="28"/>
      <w:szCs w:val="28"/>
    </w:rPr>
  </w:style>
  <w:style w:type="character" w:customStyle="1" w:styleId="Heading2Char">
    <w:name w:val="Heading 2 Char"/>
    <w:basedOn w:val="DefaultParagraphFont"/>
    <w:link w:val="Heading2"/>
    <w:uiPriority w:val="9"/>
    <w:semiHidden/>
    <w:rsid w:val="00566C28"/>
    <w:rPr>
      <w:caps/>
      <w:color w:val="56633C" w:themeColor="accent2" w:themeShade="80"/>
      <w:spacing w:val="15"/>
      <w:sz w:val="24"/>
      <w:szCs w:val="24"/>
    </w:rPr>
  </w:style>
  <w:style w:type="character" w:customStyle="1" w:styleId="Heading3Char">
    <w:name w:val="Heading 3 Char"/>
    <w:basedOn w:val="DefaultParagraphFont"/>
    <w:link w:val="Heading3"/>
    <w:uiPriority w:val="9"/>
    <w:semiHidden/>
    <w:rsid w:val="00566C28"/>
    <w:rPr>
      <w:caps/>
      <w:color w:val="55623C" w:themeColor="accent2" w:themeShade="7F"/>
      <w:sz w:val="24"/>
      <w:szCs w:val="24"/>
    </w:rPr>
  </w:style>
  <w:style w:type="character" w:customStyle="1" w:styleId="Heading4Char">
    <w:name w:val="Heading 4 Char"/>
    <w:basedOn w:val="DefaultParagraphFont"/>
    <w:link w:val="Heading4"/>
    <w:uiPriority w:val="9"/>
    <w:semiHidden/>
    <w:rsid w:val="00566C28"/>
    <w:rPr>
      <w:caps/>
      <w:color w:val="55623C" w:themeColor="accent2" w:themeShade="7F"/>
      <w:spacing w:val="10"/>
    </w:rPr>
  </w:style>
  <w:style w:type="character" w:customStyle="1" w:styleId="Heading5Char">
    <w:name w:val="Heading 5 Char"/>
    <w:basedOn w:val="DefaultParagraphFont"/>
    <w:link w:val="Heading5"/>
    <w:uiPriority w:val="9"/>
    <w:semiHidden/>
    <w:rsid w:val="00566C28"/>
    <w:rPr>
      <w:caps/>
      <w:color w:val="55623C" w:themeColor="accent2" w:themeShade="7F"/>
      <w:spacing w:val="10"/>
    </w:rPr>
  </w:style>
  <w:style w:type="character" w:customStyle="1" w:styleId="Heading6Char">
    <w:name w:val="Heading 6 Char"/>
    <w:basedOn w:val="DefaultParagraphFont"/>
    <w:link w:val="Heading6"/>
    <w:uiPriority w:val="9"/>
    <w:semiHidden/>
    <w:rsid w:val="00566C28"/>
    <w:rPr>
      <w:caps/>
      <w:color w:val="80945B" w:themeColor="accent2" w:themeShade="BF"/>
      <w:spacing w:val="10"/>
    </w:rPr>
  </w:style>
  <w:style w:type="character" w:customStyle="1" w:styleId="Heading7Char">
    <w:name w:val="Heading 7 Char"/>
    <w:basedOn w:val="DefaultParagraphFont"/>
    <w:link w:val="Heading7"/>
    <w:uiPriority w:val="9"/>
    <w:semiHidden/>
    <w:rsid w:val="00566C28"/>
    <w:rPr>
      <w:i/>
      <w:iCs/>
      <w:caps/>
      <w:color w:val="80945B" w:themeColor="accent2" w:themeShade="BF"/>
      <w:spacing w:val="10"/>
    </w:rPr>
  </w:style>
  <w:style w:type="character" w:customStyle="1" w:styleId="Heading8Char">
    <w:name w:val="Heading 8 Char"/>
    <w:basedOn w:val="DefaultParagraphFont"/>
    <w:link w:val="Heading8"/>
    <w:uiPriority w:val="9"/>
    <w:semiHidden/>
    <w:rsid w:val="00566C28"/>
    <w:rPr>
      <w:caps/>
      <w:spacing w:val="10"/>
      <w:sz w:val="20"/>
      <w:szCs w:val="20"/>
    </w:rPr>
  </w:style>
  <w:style w:type="character" w:customStyle="1" w:styleId="Heading9Char">
    <w:name w:val="Heading 9 Char"/>
    <w:basedOn w:val="DefaultParagraphFont"/>
    <w:link w:val="Heading9"/>
    <w:uiPriority w:val="9"/>
    <w:semiHidden/>
    <w:rsid w:val="00566C28"/>
    <w:rPr>
      <w:i/>
      <w:iCs/>
      <w:caps/>
      <w:spacing w:val="10"/>
      <w:sz w:val="20"/>
      <w:szCs w:val="20"/>
    </w:rPr>
  </w:style>
  <w:style w:type="character" w:styleId="Strong">
    <w:name w:val="Strong"/>
    <w:uiPriority w:val="22"/>
    <w:qFormat/>
    <w:rsid w:val="00566C28"/>
    <w:rPr>
      <w:b/>
      <w:bCs/>
      <w:color w:val="80945B" w:themeColor="accent2" w:themeShade="BF"/>
      <w:spacing w:val="5"/>
    </w:rPr>
  </w:style>
  <w:style w:type="character" w:styleId="Emphasis">
    <w:name w:val="Emphasis"/>
    <w:uiPriority w:val="20"/>
    <w:qFormat/>
    <w:rsid w:val="00566C28"/>
    <w:rPr>
      <w:caps/>
      <w:spacing w:val="5"/>
      <w:sz w:val="20"/>
      <w:szCs w:val="20"/>
    </w:rPr>
  </w:style>
  <w:style w:type="character" w:customStyle="1" w:styleId="IntenseReferenceChar">
    <w:name w:val="Intense Reference Char"/>
    <w:basedOn w:val="DefaultParagraphFont"/>
    <w:uiPriority w:val="32"/>
    <w:rPr>
      <w:rFonts w:cs="Times New Roman"/>
      <w:b/>
      <w:color w:val="000000"/>
      <w:szCs w:val="20"/>
      <w:u w:val="single"/>
      <w14:textFill>
        <w14:solidFill>
          <w14:srgbClr w14:val="000000">
            <w14:lumMod w14:val="75000"/>
          </w14:srgbClr>
        </w14:solidFill>
      </w14:textFill>
    </w:rPr>
  </w:style>
  <w:style w:type="character" w:customStyle="1" w:styleId="SubtleReferenceChar">
    <w:name w:val="Subtle Reference Char"/>
    <w:basedOn w:val="DefaultParagraphFont"/>
    <w:uiPriority w:val="31"/>
    <w:rPr>
      <w:rFonts w:cs="Times New Roman"/>
      <w:color w:val="000000"/>
      <w:szCs w:val="20"/>
      <w:u w:val="single"/>
      <w14:textFill>
        <w14:solidFill>
          <w14:srgbClr w14:val="000000">
            <w14:lumMod w14:val="55000"/>
            <w14:lumOff w14:val="45000"/>
          </w14:srgbClr>
        </w14:solidFill>
      </w14:textFill>
    </w:rPr>
  </w:style>
  <w:style w:type="character" w:customStyle="1" w:styleId="BookTitleChar">
    <w:name w:val="Book Title Char"/>
    <w:basedOn w:val="DefaultParagraphFont"/>
    <w:uiPriority w:val="33"/>
    <w:rPr>
      <w:rFonts w:asciiTheme="majorHAnsi" w:hAnsiTheme="majorHAnsi" w:cs="Times New Roman"/>
      <w:b/>
      <w:i/>
      <w:color w:val="000000"/>
      <w:szCs w:val="20"/>
    </w:rPr>
  </w:style>
  <w:style w:type="character" w:customStyle="1" w:styleId="IntenseEmphasisChar">
    <w:name w:val="Intense Emphasis Char"/>
    <w:basedOn w:val="DefaultParagraphFont"/>
    <w:uiPriority w:val="21"/>
    <w:rPr>
      <w:rFonts w:cs="Times New Roman"/>
      <w:b/>
      <w:i/>
      <w:color w:val="000000"/>
      <w:szCs w:val="20"/>
      <w14:textFill>
        <w14:solidFill>
          <w14:srgbClr w14:val="000000">
            <w14:lumMod w14:val="75000"/>
          </w14:srgbClr>
        </w14:solidFill>
      </w14:textFill>
    </w:rPr>
  </w:style>
  <w:style w:type="character" w:customStyle="1" w:styleId="SubtleEmphasisChar">
    <w:name w:val="Subtle Emphasis Char"/>
    <w:basedOn w:val="DefaultParagraphFont"/>
    <w:uiPriority w:val="19"/>
    <w:rPr>
      <w:rFonts w:cs="Times New Roman"/>
      <w:i/>
      <w:color w:val="000000"/>
      <w:szCs w:val="20"/>
      <w14:textFill>
        <w14:solidFill>
          <w14:srgbClr w14:val="000000">
            <w14:lumMod w14:val="55000"/>
            <w14:lumOff w14:val="45000"/>
          </w14:srgbClr>
        </w14:solidFill>
      </w14:textFill>
    </w:rPr>
  </w:style>
  <w:style w:type="paragraph" w:styleId="Quote">
    <w:name w:val="Quote"/>
    <w:basedOn w:val="Normal"/>
    <w:next w:val="Normal"/>
    <w:link w:val="QuoteChar"/>
    <w:uiPriority w:val="29"/>
    <w:qFormat/>
    <w:rsid w:val="00566C28"/>
    <w:rPr>
      <w:i/>
      <w:iCs/>
    </w:rPr>
  </w:style>
  <w:style w:type="character" w:customStyle="1" w:styleId="QuoteChar">
    <w:name w:val="Quote Char"/>
    <w:basedOn w:val="DefaultParagraphFont"/>
    <w:link w:val="Quote"/>
    <w:uiPriority w:val="29"/>
    <w:rsid w:val="00566C28"/>
    <w:rPr>
      <w:i/>
      <w:iCs/>
    </w:rPr>
  </w:style>
  <w:style w:type="paragraph" w:styleId="IntenseQuote">
    <w:name w:val="Intense Quote"/>
    <w:basedOn w:val="Normal"/>
    <w:next w:val="Normal"/>
    <w:link w:val="IntenseQuoteChar"/>
    <w:uiPriority w:val="30"/>
    <w:qFormat/>
    <w:rsid w:val="00566C28"/>
    <w:pPr>
      <w:pBdr>
        <w:top w:val="dotted" w:sz="2" w:space="10" w:color="56633C" w:themeColor="accent2" w:themeShade="80"/>
        <w:bottom w:val="dotted" w:sz="2" w:space="4" w:color="56633C" w:themeColor="accent2" w:themeShade="80"/>
      </w:pBdr>
      <w:spacing w:before="160" w:line="300" w:lineRule="auto"/>
      <w:ind w:left="1440" w:right="1440"/>
    </w:pPr>
    <w:rPr>
      <w:caps/>
      <w:color w:val="55623C" w:themeColor="accent2" w:themeShade="7F"/>
      <w:spacing w:val="5"/>
      <w:sz w:val="20"/>
      <w:szCs w:val="20"/>
    </w:rPr>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szCs w:val="20"/>
      <w:lang w:eastAsia="ja-JP" w:bidi="he-IL"/>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rPr>
  </w:style>
  <w:style w:type="paragraph" w:styleId="Caption">
    <w:name w:val="caption"/>
    <w:basedOn w:val="Normal"/>
    <w:next w:val="Normal"/>
    <w:uiPriority w:val="35"/>
    <w:unhideWhenUsed/>
    <w:qFormat/>
    <w:rsid w:val="00566C28"/>
    <w:rPr>
      <w:caps/>
      <w:spacing w:val="10"/>
      <w:sz w:val="18"/>
      <w:szCs w:val="18"/>
    </w:rPr>
  </w:style>
  <w:style w:type="paragraph" w:styleId="NoSpacing">
    <w:name w:val="No Spacing"/>
    <w:basedOn w:val="Normal"/>
    <w:link w:val="NoSpacingChar"/>
    <w:uiPriority w:val="1"/>
    <w:qFormat/>
    <w:rsid w:val="00566C28"/>
    <w:pPr>
      <w:spacing w:after="0" w:line="240" w:lineRule="auto"/>
    </w:pPr>
  </w:style>
  <w:style w:type="paragraph" w:styleId="BlockText">
    <w:name w:val="Block Text"/>
    <w:aliases w:val="Block Quote"/>
    <w:uiPriority w:val="40"/>
    <w:pPr>
      <w:pBdr>
        <w:top w:val="single" w:sz="2" w:space="10" w:color="A8A8AB" w:themeColor="accent1" w:themeTint="99"/>
        <w:bottom w:val="single" w:sz="24" w:space="10" w:color="A8A8AB"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6"/>
    <w:unhideWhenUsed/>
    <w:pPr>
      <w:numPr>
        <w:numId w:val="16"/>
      </w:numPr>
      <w:spacing w:after="0"/>
      <w:contextualSpacing/>
    </w:pPr>
  </w:style>
  <w:style w:type="paragraph" w:styleId="ListBullet2">
    <w:name w:val="List Bullet 2"/>
    <w:basedOn w:val="Normal"/>
    <w:uiPriority w:val="6"/>
    <w:unhideWhenUsed/>
    <w:pPr>
      <w:numPr>
        <w:numId w:val="17"/>
      </w:numPr>
      <w:spacing w:after="0"/>
    </w:pPr>
  </w:style>
  <w:style w:type="paragraph" w:styleId="ListBullet3">
    <w:name w:val="List Bullet 3"/>
    <w:basedOn w:val="Normal"/>
    <w:uiPriority w:val="6"/>
    <w:unhideWhenUsed/>
    <w:pPr>
      <w:numPr>
        <w:numId w:val="18"/>
      </w:numPr>
      <w:spacing w:after="0"/>
    </w:pPr>
  </w:style>
  <w:style w:type="paragraph" w:styleId="ListBullet4">
    <w:name w:val="List Bullet 4"/>
    <w:basedOn w:val="Normal"/>
    <w:uiPriority w:val="6"/>
    <w:unhideWhenUsed/>
    <w:pPr>
      <w:numPr>
        <w:numId w:val="19"/>
      </w:numPr>
      <w:spacing w:after="0"/>
    </w:pPr>
  </w:style>
  <w:style w:type="paragraph" w:styleId="ListBullet5">
    <w:name w:val="List Bullet 5"/>
    <w:basedOn w:val="Normal"/>
    <w:uiPriority w:val="6"/>
    <w:unhideWhenUsed/>
    <w:pPr>
      <w:numPr>
        <w:numId w:val="20"/>
      </w:numPr>
      <w:spacing w:after="0"/>
    </w:pPr>
  </w:style>
  <w:style w:type="paragraph" w:styleId="TOC1">
    <w:name w:val="toc 1"/>
    <w:basedOn w:val="Normal"/>
    <w:next w:val="Normal"/>
    <w:autoRedefine/>
    <w:uiPriority w:val="99"/>
    <w:semiHidden/>
    <w:unhideWhenUsed/>
    <w:pPr>
      <w:tabs>
        <w:tab w:val="right" w:leader="dot" w:pos="8630"/>
      </w:tabs>
      <w:spacing w:after="40" w:line="240" w:lineRule="auto"/>
    </w:pPr>
    <w:rPr>
      <w:smallCaps/>
      <w:noProof/>
      <w:color w:val="A7B789" w:themeColor="accent2"/>
    </w:rPr>
  </w:style>
  <w:style w:type="paragraph" w:styleId="TOC2">
    <w:name w:val="toc 2"/>
    <w:basedOn w:val="Normal"/>
    <w:next w:val="Normal"/>
    <w:autoRedefine/>
    <w:uiPriority w:val="99"/>
    <w:semiHidden/>
    <w:unhideWhenUsed/>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semiHidden/>
    <w:unhideWhenUsed/>
    <w:rPr>
      <w:color w:val="000000"/>
      <w:u w:val="single"/>
    </w:rPr>
  </w:style>
  <w:style w:type="character" w:styleId="BookTitle">
    <w:name w:val="Book Title"/>
    <w:uiPriority w:val="33"/>
    <w:qFormat/>
    <w:rsid w:val="00566C28"/>
    <w:rPr>
      <w:caps/>
      <w:color w:val="55623C" w:themeColor="accent2" w:themeShade="7F"/>
      <w:spacing w:val="5"/>
      <w:u w:color="55623C" w:themeColor="accent2" w:themeShade="7F"/>
    </w:rPr>
  </w:style>
  <w:style w:type="character" w:styleId="IntenseEmphasis">
    <w:name w:val="Intense Emphasis"/>
    <w:uiPriority w:val="21"/>
    <w:qFormat/>
    <w:rsid w:val="00566C28"/>
    <w:rPr>
      <w:i/>
      <w:iCs/>
      <w:caps/>
      <w:spacing w:val="10"/>
      <w:sz w:val="20"/>
      <w:szCs w:val="20"/>
    </w:rPr>
  </w:style>
  <w:style w:type="character" w:styleId="IntenseReference">
    <w:name w:val="Intense Reference"/>
    <w:uiPriority w:val="32"/>
    <w:qFormat/>
    <w:rsid w:val="00566C28"/>
    <w:rPr>
      <w:rFonts w:asciiTheme="minorHAnsi" w:eastAsiaTheme="minorEastAsia" w:hAnsiTheme="minorHAnsi" w:cstheme="minorBidi"/>
      <w:b/>
      <w:bCs/>
      <w:i/>
      <w:iCs/>
      <w:color w:val="55623C" w:themeColor="accent2" w:themeShade="7F"/>
    </w:rPr>
  </w:style>
  <w:style w:type="character" w:styleId="SubtleEmphasis">
    <w:name w:val="Subtle Emphasis"/>
    <w:uiPriority w:val="19"/>
    <w:qFormat/>
    <w:rsid w:val="00566C28"/>
    <w:rPr>
      <w:i/>
      <w:iCs/>
    </w:rPr>
  </w:style>
  <w:style w:type="character" w:styleId="SubtleReference">
    <w:name w:val="Subtle Reference"/>
    <w:basedOn w:val="DefaultParagraphFont"/>
    <w:uiPriority w:val="31"/>
    <w:qFormat/>
    <w:rsid w:val="00566C28"/>
    <w:rPr>
      <w:rFonts w:asciiTheme="minorHAnsi" w:eastAsiaTheme="minorEastAsia" w:hAnsiTheme="minorHAnsi" w:cstheme="minorBidi"/>
      <w:i/>
      <w:iCs/>
      <w:color w:val="55623C" w:themeColor="accent2" w:themeShade="7F"/>
    </w:rPr>
  </w:style>
  <w:style w:type="paragraph" w:styleId="Closing">
    <w:name w:val="Closing"/>
    <w:basedOn w:val="Normal"/>
    <w:link w:val="ClosingChar"/>
    <w:uiPriority w:val="5"/>
    <w:unhideWhenUsed/>
    <w:pPr>
      <w:spacing w:before="480" w:after="960"/>
      <w:contextualSpacing/>
      <w:jc w:val="center"/>
    </w:pPr>
    <w:rPr>
      <w:b/>
      <w:i/>
      <w:color w:val="46464A" w:themeColor="text2"/>
      <w:sz w:val="24"/>
    </w:rPr>
  </w:style>
  <w:style w:type="character" w:customStyle="1" w:styleId="ClosingChar">
    <w:name w:val="Closing Char"/>
    <w:basedOn w:val="DefaultParagraphFont"/>
    <w:link w:val="Closing"/>
    <w:uiPriority w:val="5"/>
    <w:rPr>
      <w:b/>
      <w:i/>
      <w:color w:val="46464A" w:themeColor="text2"/>
      <w:sz w:val="24"/>
    </w:rPr>
  </w:style>
  <w:style w:type="paragraph" w:customStyle="1" w:styleId="RecipientAddress">
    <w:name w:val="Recipient Address"/>
    <w:basedOn w:val="NoSpacing"/>
    <w:uiPriority w:val="3"/>
    <w:pPr>
      <w:spacing w:after="360"/>
      <w:contextualSpacing/>
      <w:jc w:val="center"/>
    </w:pPr>
  </w:style>
  <w:style w:type="paragraph" w:styleId="Salutation">
    <w:name w:val="Salutation"/>
    <w:basedOn w:val="NoSpacing"/>
    <w:next w:val="Normal"/>
    <w:link w:val="SalutationChar"/>
    <w:uiPriority w:val="4"/>
    <w:unhideWhenUsed/>
    <w:pPr>
      <w:spacing w:before="480" w:after="480"/>
      <w:contextualSpacing/>
      <w:jc w:val="center"/>
    </w:pPr>
    <w:rPr>
      <w:b/>
      <w:caps/>
      <w:color w:val="46464A" w:themeColor="text2"/>
      <w:spacing w:val="20"/>
      <w:sz w:val="24"/>
    </w:rPr>
  </w:style>
  <w:style w:type="character" w:customStyle="1" w:styleId="SalutationChar">
    <w:name w:val="Salutation Char"/>
    <w:basedOn w:val="DefaultParagraphFont"/>
    <w:link w:val="Salutation"/>
    <w:uiPriority w:val="4"/>
    <w:rPr>
      <w:b/>
      <w:caps/>
      <w:color w:val="46464A" w:themeColor="text2"/>
      <w:spacing w:val="20"/>
      <w:sz w:val="24"/>
    </w:rPr>
  </w:style>
  <w:style w:type="paragraph" w:customStyle="1" w:styleId="SenderAddress">
    <w:name w:val="Sender Address"/>
    <w:basedOn w:val="NoSpacing"/>
    <w:uiPriority w:val="2"/>
    <w:pPr>
      <w:contextualSpacing/>
      <w:jc w:val="center"/>
    </w:pPr>
    <w:rPr>
      <w:sz w:val="24"/>
      <w:szCs w:val="24"/>
    </w:rPr>
  </w:style>
  <w:style w:type="paragraph" w:styleId="Subtitle">
    <w:name w:val="Subtitle"/>
    <w:basedOn w:val="Normal"/>
    <w:next w:val="Normal"/>
    <w:link w:val="SubtitleChar"/>
    <w:uiPriority w:val="11"/>
    <w:qFormat/>
    <w:rsid w:val="00566C28"/>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566C28"/>
    <w:rPr>
      <w:caps/>
      <w:spacing w:val="20"/>
      <w:sz w:val="18"/>
      <w:szCs w:val="18"/>
    </w:rPr>
  </w:style>
  <w:style w:type="paragraph" w:styleId="Title">
    <w:name w:val="Title"/>
    <w:basedOn w:val="Normal"/>
    <w:next w:val="Normal"/>
    <w:link w:val="TitleChar"/>
    <w:uiPriority w:val="10"/>
    <w:qFormat/>
    <w:rsid w:val="00566C28"/>
    <w:pPr>
      <w:pBdr>
        <w:top w:val="dotted" w:sz="2" w:space="1" w:color="56633C" w:themeColor="accent2" w:themeShade="80"/>
        <w:bottom w:val="dotted" w:sz="2" w:space="6" w:color="56633C" w:themeColor="accent2" w:themeShade="80"/>
      </w:pBdr>
      <w:spacing w:before="500" w:after="300" w:line="240" w:lineRule="auto"/>
      <w:jc w:val="center"/>
    </w:pPr>
    <w:rPr>
      <w:caps/>
      <w:color w:val="56633C" w:themeColor="accent2" w:themeShade="80"/>
      <w:spacing w:val="50"/>
      <w:sz w:val="44"/>
      <w:szCs w:val="44"/>
    </w:rPr>
  </w:style>
  <w:style w:type="character" w:customStyle="1" w:styleId="TitleChar">
    <w:name w:val="Title Char"/>
    <w:basedOn w:val="DefaultParagraphFont"/>
    <w:link w:val="Title"/>
    <w:uiPriority w:val="10"/>
    <w:rsid w:val="00566C28"/>
    <w:rPr>
      <w:caps/>
      <w:color w:val="56633C" w:themeColor="accent2" w:themeShade="80"/>
      <w:spacing w:val="50"/>
      <w:sz w:val="44"/>
      <w:szCs w:val="44"/>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cs="Times New Roman"/>
      <w:color w:val="000000"/>
      <w:szCs w:val="20"/>
      <w:lang w:eastAsia="ja-JP" w:bidi="he-IL"/>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99"/>
    <w:unhideWhenUsed/>
    <w:pPr>
      <w:contextualSpacing/>
      <w:jc w:val="center"/>
    </w:pPr>
  </w:style>
  <w:style w:type="character" w:customStyle="1" w:styleId="SignatureChar">
    <w:name w:val="Signature Char"/>
    <w:basedOn w:val="DefaultParagraphFont"/>
    <w:link w:val="Signature"/>
    <w:uiPriority w:val="99"/>
  </w:style>
  <w:style w:type="table" w:customStyle="1" w:styleId="Style6">
    <w:name w:val="Style 6"/>
    <w:basedOn w:val="TableNormal"/>
    <w:uiPriority w:val="26"/>
    <w:pPr>
      <w:spacing w:after="0" w:line="240" w:lineRule="auto"/>
    </w:pPr>
    <w:rPr>
      <w:rFonts w:eastAsia="Times New Roman" w:cs="Times New Roman"/>
      <w:color w:val="000000" w:themeColor="text1"/>
    </w:rPr>
    <w:tblPr>
      <w:tblInd w:w="0" w:type="dxa"/>
      <w:tblBorders>
        <w:top w:val="single" w:sz="4" w:space="0" w:color="6F6F74" w:themeColor="accent1"/>
        <w:left w:val="single" w:sz="4" w:space="0" w:color="6F6F74" w:themeColor="accent1"/>
        <w:bottom w:val="single" w:sz="4" w:space="0" w:color="6F6F74" w:themeColor="accent1"/>
        <w:right w:val="single" w:sz="4" w:space="0" w:color="6F6F7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2E3" w:themeFill="accent1" w:themeFillTint="33"/>
    </w:tcPr>
    <w:tblStylePr w:type="firstRow">
      <w:rPr>
        <w:b/>
        <w:bCs/>
        <w:color w:val="46464A" w:themeColor="text2"/>
      </w:rPr>
      <w:tblPr/>
      <w:tcPr>
        <w:shd w:val="clear" w:color="auto" w:fill="F0F0F1" w:themeFill="accent1" w:themeFillTint="19"/>
      </w:tcPr>
    </w:tblStylePr>
    <w:tblStylePr w:type="lastRow">
      <w:rPr>
        <w:b/>
        <w:bCs/>
        <w:color w:val="FFFFFF" w:themeColor="background1"/>
      </w:rPr>
      <w:tblPr/>
      <w:tcPr>
        <w:shd w:val="clear" w:color="auto" w:fill="6F6F74" w:themeFill="accent1"/>
      </w:tcPr>
    </w:tblStylePr>
    <w:tblStylePr w:type="firstCol">
      <w:rPr>
        <w:b/>
        <w:bCs/>
        <w:color w:val="46464A"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rsid w:val="00566C28"/>
  </w:style>
  <w:style w:type="paragraph" w:styleId="ListParagraph">
    <w:name w:val="List Paragraph"/>
    <w:basedOn w:val="Normal"/>
    <w:uiPriority w:val="34"/>
    <w:qFormat/>
    <w:rsid w:val="00566C28"/>
    <w:pPr>
      <w:ind w:left="720"/>
      <w:contextualSpacing/>
    </w:pPr>
  </w:style>
  <w:style w:type="character" w:customStyle="1" w:styleId="IntenseQuoteChar">
    <w:name w:val="Intense Quote Char"/>
    <w:basedOn w:val="DefaultParagraphFont"/>
    <w:link w:val="IntenseQuote"/>
    <w:uiPriority w:val="30"/>
    <w:rsid w:val="00566C28"/>
    <w:rPr>
      <w:caps/>
      <w:color w:val="55623C" w:themeColor="accent2" w:themeShade="7F"/>
      <w:spacing w:val="5"/>
      <w:sz w:val="20"/>
      <w:szCs w:val="20"/>
    </w:rPr>
  </w:style>
  <w:style w:type="paragraph" w:styleId="TOCHeading">
    <w:name w:val="TOC Heading"/>
    <w:basedOn w:val="Heading1"/>
    <w:next w:val="Normal"/>
    <w:uiPriority w:val="39"/>
    <w:semiHidden/>
    <w:unhideWhenUsed/>
    <w:qFormat/>
    <w:rsid w:val="00566C28"/>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lsdException w:name="Subtitle" w:semiHidden="0" w:uiPriority="11" w:unhideWhenUsed="0" w:qFormat="1"/>
    <w:lsdException w:name="Salutation" w:uiPriority="4"/>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uiPriority="1" w:qFormat="1"/>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C28"/>
  </w:style>
  <w:style w:type="paragraph" w:styleId="Heading1">
    <w:name w:val="heading 1"/>
    <w:basedOn w:val="Normal"/>
    <w:next w:val="Normal"/>
    <w:link w:val="Heading1Char"/>
    <w:uiPriority w:val="9"/>
    <w:qFormat/>
    <w:rsid w:val="00566C28"/>
    <w:pPr>
      <w:pBdr>
        <w:bottom w:val="thinThickSmallGap" w:sz="12" w:space="1" w:color="80945B" w:themeColor="accent2" w:themeShade="BF"/>
      </w:pBdr>
      <w:spacing w:before="400"/>
      <w:jc w:val="center"/>
      <w:outlineLvl w:val="0"/>
    </w:pPr>
    <w:rPr>
      <w:caps/>
      <w:color w:val="56633C" w:themeColor="accent2" w:themeShade="80"/>
      <w:spacing w:val="20"/>
      <w:sz w:val="28"/>
      <w:szCs w:val="28"/>
    </w:rPr>
  </w:style>
  <w:style w:type="paragraph" w:styleId="Heading2">
    <w:name w:val="heading 2"/>
    <w:basedOn w:val="Normal"/>
    <w:next w:val="Normal"/>
    <w:link w:val="Heading2Char"/>
    <w:uiPriority w:val="9"/>
    <w:semiHidden/>
    <w:unhideWhenUsed/>
    <w:qFormat/>
    <w:rsid w:val="00566C28"/>
    <w:pPr>
      <w:pBdr>
        <w:bottom w:val="single" w:sz="4" w:space="1" w:color="55623C" w:themeColor="accent2" w:themeShade="7F"/>
      </w:pBdr>
      <w:spacing w:before="400"/>
      <w:jc w:val="center"/>
      <w:outlineLvl w:val="1"/>
    </w:pPr>
    <w:rPr>
      <w:caps/>
      <w:color w:val="56633C" w:themeColor="accent2" w:themeShade="80"/>
      <w:spacing w:val="15"/>
      <w:sz w:val="24"/>
      <w:szCs w:val="24"/>
    </w:rPr>
  </w:style>
  <w:style w:type="paragraph" w:styleId="Heading3">
    <w:name w:val="heading 3"/>
    <w:basedOn w:val="Normal"/>
    <w:next w:val="Normal"/>
    <w:link w:val="Heading3Char"/>
    <w:uiPriority w:val="9"/>
    <w:semiHidden/>
    <w:unhideWhenUsed/>
    <w:qFormat/>
    <w:rsid w:val="00566C28"/>
    <w:pPr>
      <w:pBdr>
        <w:top w:val="dotted" w:sz="4" w:space="1" w:color="55623C" w:themeColor="accent2" w:themeShade="7F"/>
        <w:bottom w:val="dotted" w:sz="4" w:space="1" w:color="55623C" w:themeColor="accent2" w:themeShade="7F"/>
      </w:pBdr>
      <w:spacing w:before="300"/>
      <w:jc w:val="center"/>
      <w:outlineLvl w:val="2"/>
    </w:pPr>
    <w:rPr>
      <w:caps/>
      <w:color w:val="55623C" w:themeColor="accent2" w:themeShade="7F"/>
      <w:sz w:val="24"/>
      <w:szCs w:val="24"/>
    </w:rPr>
  </w:style>
  <w:style w:type="paragraph" w:styleId="Heading4">
    <w:name w:val="heading 4"/>
    <w:basedOn w:val="Normal"/>
    <w:next w:val="Normal"/>
    <w:link w:val="Heading4Char"/>
    <w:uiPriority w:val="9"/>
    <w:semiHidden/>
    <w:unhideWhenUsed/>
    <w:qFormat/>
    <w:rsid w:val="00566C28"/>
    <w:pPr>
      <w:pBdr>
        <w:bottom w:val="dotted" w:sz="4" w:space="1" w:color="80945B" w:themeColor="accent2" w:themeShade="BF"/>
      </w:pBdr>
      <w:spacing w:after="120"/>
      <w:jc w:val="center"/>
      <w:outlineLvl w:val="3"/>
    </w:pPr>
    <w:rPr>
      <w:caps/>
      <w:color w:val="55623C" w:themeColor="accent2" w:themeShade="7F"/>
      <w:spacing w:val="10"/>
    </w:rPr>
  </w:style>
  <w:style w:type="paragraph" w:styleId="Heading5">
    <w:name w:val="heading 5"/>
    <w:basedOn w:val="Normal"/>
    <w:next w:val="Normal"/>
    <w:link w:val="Heading5Char"/>
    <w:uiPriority w:val="9"/>
    <w:semiHidden/>
    <w:unhideWhenUsed/>
    <w:qFormat/>
    <w:rsid w:val="00566C28"/>
    <w:pPr>
      <w:spacing w:before="320" w:after="120"/>
      <w:jc w:val="center"/>
      <w:outlineLvl w:val="4"/>
    </w:pPr>
    <w:rPr>
      <w:caps/>
      <w:color w:val="55623C" w:themeColor="accent2" w:themeShade="7F"/>
      <w:spacing w:val="10"/>
    </w:rPr>
  </w:style>
  <w:style w:type="paragraph" w:styleId="Heading6">
    <w:name w:val="heading 6"/>
    <w:basedOn w:val="Normal"/>
    <w:next w:val="Normal"/>
    <w:link w:val="Heading6Char"/>
    <w:uiPriority w:val="9"/>
    <w:semiHidden/>
    <w:unhideWhenUsed/>
    <w:qFormat/>
    <w:rsid w:val="00566C28"/>
    <w:pPr>
      <w:spacing w:after="120"/>
      <w:jc w:val="center"/>
      <w:outlineLvl w:val="5"/>
    </w:pPr>
    <w:rPr>
      <w:caps/>
      <w:color w:val="80945B" w:themeColor="accent2" w:themeShade="BF"/>
      <w:spacing w:val="10"/>
    </w:rPr>
  </w:style>
  <w:style w:type="paragraph" w:styleId="Heading7">
    <w:name w:val="heading 7"/>
    <w:basedOn w:val="Normal"/>
    <w:next w:val="Normal"/>
    <w:link w:val="Heading7Char"/>
    <w:uiPriority w:val="9"/>
    <w:semiHidden/>
    <w:unhideWhenUsed/>
    <w:qFormat/>
    <w:rsid w:val="00566C28"/>
    <w:pPr>
      <w:spacing w:after="120"/>
      <w:jc w:val="center"/>
      <w:outlineLvl w:val="6"/>
    </w:pPr>
    <w:rPr>
      <w:i/>
      <w:iCs/>
      <w:caps/>
      <w:color w:val="80945B" w:themeColor="accent2" w:themeShade="BF"/>
      <w:spacing w:val="10"/>
    </w:rPr>
  </w:style>
  <w:style w:type="paragraph" w:styleId="Heading8">
    <w:name w:val="heading 8"/>
    <w:basedOn w:val="Normal"/>
    <w:next w:val="Normal"/>
    <w:link w:val="Heading8Char"/>
    <w:uiPriority w:val="9"/>
    <w:semiHidden/>
    <w:unhideWhenUsed/>
    <w:qFormat/>
    <w:rsid w:val="00566C28"/>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566C28"/>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C28"/>
    <w:rPr>
      <w:caps/>
      <w:color w:val="56633C" w:themeColor="accent2" w:themeShade="80"/>
      <w:spacing w:val="20"/>
      <w:sz w:val="28"/>
      <w:szCs w:val="28"/>
    </w:rPr>
  </w:style>
  <w:style w:type="character" w:customStyle="1" w:styleId="Heading2Char">
    <w:name w:val="Heading 2 Char"/>
    <w:basedOn w:val="DefaultParagraphFont"/>
    <w:link w:val="Heading2"/>
    <w:uiPriority w:val="9"/>
    <w:semiHidden/>
    <w:rsid w:val="00566C28"/>
    <w:rPr>
      <w:caps/>
      <w:color w:val="56633C" w:themeColor="accent2" w:themeShade="80"/>
      <w:spacing w:val="15"/>
      <w:sz w:val="24"/>
      <w:szCs w:val="24"/>
    </w:rPr>
  </w:style>
  <w:style w:type="character" w:customStyle="1" w:styleId="Heading3Char">
    <w:name w:val="Heading 3 Char"/>
    <w:basedOn w:val="DefaultParagraphFont"/>
    <w:link w:val="Heading3"/>
    <w:uiPriority w:val="9"/>
    <w:semiHidden/>
    <w:rsid w:val="00566C28"/>
    <w:rPr>
      <w:caps/>
      <w:color w:val="55623C" w:themeColor="accent2" w:themeShade="7F"/>
      <w:sz w:val="24"/>
      <w:szCs w:val="24"/>
    </w:rPr>
  </w:style>
  <w:style w:type="character" w:customStyle="1" w:styleId="Heading4Char">
    <w:name w:val="Heading 4 Char"/>
    <w:basedOn w:val="DefaultParagraphFont"/>
    <w:link w:val="Heading4"/>
    <w:uiPriority w:val="9"/>
    <w:semiHidden/>
    <w:rsid w:val="00566C28"/>
    <w:rPr>
      <w:caps/>
      <w:color w:val="55623C" w:themeColor="accent2" w:themeShade="7F"/>
      <w:spacing w:val="10"/>
    </w:rPr>
  </w:style>
  <w:style w:type="character" w:customStyle="1" w:styleId="Heading5Char">
    <w:name w:val="Heading 5 Char"/>
    <w:basedOn w:val="DefaultParagraphFont"/>
    <w:link w:val="Heading5"/>
    <w:uiPriority w:val="9"/>
    <w:semiHidden/>
    <w:rsid w:val="00566C28"/>
    <w:rPr>
      <w:caps/>
      <w:color w:val="55623C" w:themeColor="accent2" w:themeShade="7F"/>
      <w:spacing w:val="10"/>
    </w:rPr>
  </w:style>
  <w:style w:type="character" w:customStyle="1" w:styleId="Heading6Char">
    <w:name w:val="Heading 6 Char"/>
    <w:basedOn w:val="DefaultParagraphFont"/>
    <w:link w:val="Heading6"/>
    <w:uiPriority w:val="9"/>
    <w:semiHidden/>
    <w:rsid w:val="00566C28"/>
    <w:rPr>
      <w:caps/>
      <w:color w:val="80945B" w:themeColor="accent2" w:themeShade="BF"/>
      <w:spacing w:val="10"/>
    </w:rPr>
  </w:style>
  <w:style w:type="character" w:customStyle="1" w:styleId="Heading7Char">
    <w:name w:val="Heading 7 Char"/>
    <w:basedOn w:val="DefaultParagraphFont"/>
    <w:link w:val="Heading7"/>
    <w:uiPriority w:val="9"/>
    <w:semiHidden/>
    <w:rsid w:val="00566C28"/>
    <w:rPr>
      <w:i/>
      <w:iCs/>
      <w:caps/>
      <w:color w:val="80945B" w:themeColor="accent2" w:themeShade="BF"/>
      <w:spacing w:val="10"/>
    </w:rPr>
  </w:style>
  <w:style w:type="character" w:customStyle="1" w:styleId="Heading8Char">
    <w:name w:val="Heading 8 Char"/>
    <w:basedOn w:val="DefaultParagraphFont"/>
    <w:link w:val="Heading8"/>
    <w:uiPriority w:val="9"/>
    <w:semiHidden/>
    <w:rsid w:val="00566C28"/>
    <w:rPr>
      <w:caps/>
      <w:spacing w:val="10"/>
      <w:sz w:val="20"/>
      <w:szCs w:val="20"/>
    </w:rPr>
  </w:style>
  <w:style w:type="character" w:customStyle="1" w:styleId="Heading9Char">
    <w:name w:val="Heading 9 Char"/>
    <w:basedOn w:val="DefaultParagraphFont"/>
    <w:link w:val="Heading9"/>
    <w:uiPriority w:val="9"/>
    <w:semiHidden/>
    <w:rsid w:val="00566C28"/>
    <w:rPr>
      <w:i/>
      <w:iCs/>
      <w:caps/>
      <w:spacing w:val="10"/>
      <w:sz w:val="20"/>
      <w:szCs w:val="20"/>
    </w:rPr>
  </w:style>
  <w:style w:type="character" w:styleId="Strong">
    <w:name w:val="Strong"/>
    <w:uiPriority w:val="22"/>
    <w:qFormat/>
    <w:rsid w:val="00566C28"/>
    <w:rPr>
      <w:b/>
      <w:bCs/>
      <w:color w:val="80945B" w:themeColor="accent2" w:themeShade="BF"/>
      <w:spacing w:val="5"/>
    </w:rPr>
  </w:style>
  <w:style w:type="character" w:styleId="Emphasis">
    <w:name w:val="Emphasis"/>
    <w:uiPriority w:val="20"/>
    <w:qFormat/>
    <w:rsid w:val="00566C28"/>
    <w:rPr>
      <w:caps/>
      <w:spacing w:val="5"/>
      <w:sz w:val="20"/>
      <w:szCs w:val="20"/>
    </w:rPr>
  </w:style>
  <w:style w:type="character" w:customStyle="1" w:styleId="IntenseReferenceChar">
    <w:name w:val="Intense Reference Char"/>
    <w:basedOn w:val="DefaultParagraphFont"/>
    <w:uiPriority w:val="32"/>
    <w:rPr>
      <w:rFonts w:cs="Times New Roman"/>
      <w:b/>
      <w:color w:val="000000"/>
      <w:szCs w:val="20"/>
      <w:u w:val="single"/>
      <w14:textFill>
        <w14:solidFill>
          <w14:srgbClr w14:val="000000">
            <w14:lumMod w14:val="75000"/>
          </w14:srgbClr>
        </w14:solidFill>
      </w14:textFill>
    </w:rPr>
  </w:style>
  <w:style w:type="character" w:customStyle="1" w:styleId="SubtleReferenceChar">
    <w:name w:val="Subtle Reference Char"/>
    <w:basedOn w:val="DefaultParagraphFont"/>
    <w:uiPriority w:val="31"/>
    <w:rPr>
      <w:rFonts w:cs="Times New Roman"/>
      <w:color w:val="000000"/>
      <w:szCs w:val="20"/>
      <w:u w:val="single"/>
      <w14:textFill>
        <w14:solidFill>
          <w14:srgbClr w14:val="000000">
            <w14:lumMod w14:val="55000"/>
            <w14:lumOff w14:val="45000"/>
          </w14:srgbClr>
        </w14:solidFill>
      </w14:textFill>
    </w:rPr>
  </w:style>
  <w:style w:type="character" w:customStyle="1" w:styleId="BookTitleChar">
    <w:name w:val="Book Title Char"/>
    <w:basedOn w:val="DefaultParagraphFont"/>
    <w:uiPriority w:val="33"/>
    <w:rPr>
      <w:rFonts w:asciiTheme="majorHAnsi" w:hAnsiTheme="majorHAnsi" w:cs="Times New Roman"/>
      <w:b/>
      <w:i/>
      <w:color w:val="000000"/>
      <w:szCs w:val="20"/>
    </w:rPr>
  </w:style>
  <w:style w:type="character" w:customStyle="1" w:styleId="IntenseEmphasisChar">
    <w:name w:val="Intense Emphasis Char"/>
    <w:basedOn w:val="DefaultParagraphFont"/>
    <w:uiPriority w:val="21"/>
    <w:rPr>
      <w:rFonts w:cs="Times New Roman"/>
      <w:b/>
      <w:i/>
      <w:color w:val="000000"/>
      <w:szCs w:val="20"/>
      <w14:textFill>
        <w14:solidFill>
          <w14:srgbClr w14:val="000000">
            <w14:lumMod w14:val="75000"/>
          </w14:srgbClr>
        </w14:solidFill>
      </w14:textFill>
    </w:rPr>
  </w:style>
  <w:style w:type="character" w:customStyle="1" w:styleId="SubtleEmphasisChar">
    <w:name w:val="Subtle Emphasis Char"/>
    <w:basedOn w:val="DefaultParagraphFont"/>
    <w:uiPriority w:val="19"/>
    <w:rPr>
      <w:rFonts w:cs="Times New Roman"/>
      <w:i/>
      <w:color w:val="000000"/>
      <w:szCs w:val="20"/>
      <w14:textFill>
        <w14:solidFill>
          <w14:srgbClr w14:val="000000">
            <w14:lumMod w14:val="55000"/>
            <w14:lumOff w14:val="45000"/>
          </w14:srgbClr>
        </w14:solidFill>
      </w14:textFill>
    </w:rPr>
  </w:style>
  <w:style w:type="paragraph" w:styleId="Quote">
    <w:name w:val="Quote"/>
    <w:basedOn w:val="Normal"/>
    <w:next w:val="Normal"/>
    <w:link w:val="QuoteChar"/>
    <w:uiPriority w:val="29"/>
    <w:qFormat/>
    <w:rsid w:val="00566C28"/>
    <w:rPr>
      <w:i/>
      <w:iCs/>
    </w:rPr>
  </w:style>
  <w:style w:type="character" w:customStyle="1" w:styleId="QuoteChar">
    <w:name w:val="Quote Char"/>
    <w:basedOn w:val="DefaultParagraphFont"/>
    <w:link w:val="Quote"/>
    <w:uiPriority w:val="29"/>
    <w:rsid w:val="00566C28"/>
    <w:rPr>
      <w:i/>
      <w:iCs/>
    </w:rPr>
  </w:style>
  <w:style w:type="paragraph" w:styleId="IntenseQuote">
    <w:name w:val="Intense Quote"/>
    <w:basedOn w:val="Normal"/>
    <w:next w:val="Normal"/>
    <w:link w:val="IntenseQuoteChar"/>
    <w:uiPriority w:val="30"/>
    <w:qFormat/>
    <w:rsid w:val="00566C28"/>
    <w:pPr>
      <w:pBdr>
        <w:top w:val="dotted" w:sz="2" w:space="10" w:color="56633C" w:themeColor="accent2" w:themeShade="80"/>
        <w:bottom w:val="dotted" w:sz="2" w:space="4" w:color="56633C" w:themeColor="accent2" w:themeShade="80"/>
      </w:pBdr>
      <w:spacing w:before="160" w:line="300" w:lineRule="auto"/>
      <w:ind w:left="1440" w:right="1440"/>
    </w:pPr>
    <w:rPr>
      <w:caps/>
      <w:color w:val="55623C" w:themeColor="accent2" w:themeShade="7F"/>
      <w:spacing w:val="5"/>
      <w:sz w:val="20"/>
      <w:szCs w:val="20"/>
    </w:rPr>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szCs w:val="20"/>
      <w:lang w:eastAsia="ja-JP" w:bidi="he-IL"/>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rPr>
  </w:style>
  <w:style w:type="paragraph" w:styleId="Caption">
    <w:name w:val="caption"/>
    <w:basedOn w:val="Normal"/>
    <w:next w:val="Normal"/>
    <w:uiPriority w:val="35"/>
    <w:unhideWhenUsed/>
    <w:qFormat/>
    <w:rsid w:val="00566C28"/>
    <w:rPr>
      <w:caps/>
      <w:spacing w:val="10"/>
      <w:sz w:val="18"/>
      <w:szCs w:val="18"/>
    </w:rPr>
  </w:style>
  <w:style w:type="paragraph" w:styleId="NoSpacing">
    <w:name w:val="No Spacing"/>
    <w:basedOn w:val="Normal"/>
    <w:link w:val="NoSpacingChar"/>
    <w:uiPriority w:val="1"/>
    <w:qFormat/>
    <w:rsid w:val="00566C28"/>
    <w:pPr>
      <w:spacing w:after="0" w:line="240" w:lineRule="auto"/>
    </w:pPr>
  </w:style>
  <w:style w:type="paragraph" w:styleId="BlockText">
    <w:name w:val="Block Text"/>
    <w:aliases w:val="Block Quote"/>
    <w:uiPriority w:val="40"/>
    <w:pPr>
      <w:pBdr>
        <w:top w:val="single" w:sz="2" w:space="10" w:color="A8A8AB" w:themeColor="accent1" w:themeTint="99"/>
        <w:bottom w:val="single" w:sz="24" w:space="10" w:color="A8A8AB"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6"/>
    <w:unhideWhenUsed/>
    <w:pPr>
      <w:numPr>
        <w:numId w:val="16"/>
      </w:numPr>
      <w:spacing w:after="0"/>
      <w:contextualSpacing/>
    </w:pPr>
  </w:style>
  <w:style w:type="paragraph" w:styleId="ListBullet2">
    <w:name w:val="List Bullet 2"/>
    <w:basedOn w:val="Normal"/>
    <w:uiPriority w:val="6"/>
    <w:unhideWhenUsed/>
    <w:pPr>
      <w:numPr>
        <w:numId w:val="17"/>
      </w:numPr>
      <w:spacing w:after="0"/>
    </w:pPr>
  </w:style>
  <w:style w:type="paragraph" w:styleId="ListBullet3">
    <w:name w:val="List Bullet 3"/>
    <w:basedOn w:val="Normal"/>
    <w:uiPriority w:val="6"/>
    <w:unhideWhenUsed/>
    <w:pPr>
      <w:numPr>
        <w:numId w:val="18"/>
      </w:numPr>
      <w:spacing w:after="0"/>
    </w:pPr>
  </w:style>
  <w:style w:type="paragraph" w:styleId="ListBullet4">
    <w:name w:val="List Bullet 4"/>
    <w:basedOn w:val="Normal"/>
    <w:uiPriority w:val="6"/>
    <w:unhideWhenUsed/>
    <w:pPr>
      <w:numPr>
        <w:numId w:val="19"/>
      </w:numPr>
      <w:spacing w:after="0"/>
    </w:pPr>
  </w:style>
  <w:style w:type="paragraph" w:styleId="ListBullet5">
    <w:name w:val="List Bullet 5"/>
    <w:basedOn w:val="Normal"/>
    <w:uiPriority w:val="6"/>
    <w:unhideWhenUsed/>
    <w:pPr>
      <w:numPr>
        <w:numId w:val="20"/>
      </w:numPr>
      <w:spacing w:after="0"/>
    </w:pPr>
  </w:style>
  <w:style w:type="paragraph" w:styleId="TOC1">
    <w:name w:val="toc 1"/>
    <w:basedOn w:val="Normal"/>
    <w:next w:val="Normal"/>
    <w:autoRedefine/>
    <w:uiPriority w:val="99"/>
    <w:semiHidden/>
    <w:unhideWhenUsed/>
    <w:pPr>
      <w:tabs>
        <w:tab w:val="right" w:leader="dot" w:pos="8630"/>
      </w:tabs>
      <w:spacing w:after="40" w:line="240" w:lineRule="auto"/>
    </w:pPr>
    <w:rPr>
      <w:smallCaps/>
      <w:noProof/>
      <w:color w:val="A7B789" w:themeColor="accent2"/>
    </w:rPr>
  </w:style>
  <w:style w:type="paragraph" w:styleId="TOC2">
    <w:name w:val="toc 2"/>
    <w:basedOn w:val="Normal"/>
    <w:next w:val="Normal"/>
    <w:autoRedefine/>
    <w:uiPriority w:val="99"/>
    <w:semiHidden/>
    <w:unhideWhenUsed/>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semiHidden/>
    <w:unhideWhenUsed/>
    <w:rPr>
      <w:color w:val="000000"/>
      <w:u w:val="single"/>
    </w:rPr>
  </w:style>
  <w:style w:type="character" w:styleId="BookTitle">
    <w:name w:val="Book Title"/>
    <w:uiPriority w:val="33"/>
    <w:qFormat/>
    <w:rsid w:val="00566C28"/>
    <w:rPr>
      <w:caps/>
      <w:color w:val="55623C" w:themeColor="accent2" w:themeShade="7F"/>
      <w:spacing w:val="5"/>
      <w:u w:color="55623C" w:themeColor="accent2" w:themeShade="7F"/>
    </w:rPr>
  </w:style>
  <w:style w:type="character" w:styleId="IntenseEmphasis">
    <w:name w:val="Intense Emphasis"/>
    <w:uiPriority w:val="21"/>
    <w:qFormat/>
    <w:rsid w:val="00566C28"/>
    <w:rPr>
      <w:i/>
      <w:iCs/>
      <w:caps/>
      <w:spacing w:val="10"/>
      <w:sz w:val="20"/>
      <w:szCs w:val="20"/>
    </w:rPr>
  </w:style>
  <w:style w:type="character" w:styleId="IntenseReference">
    <w:name w:val="Intense Reference"/>
    <w:uiPriority w:val="32"/>
    <w:qFormat/>
    <w:rsid w:val="00566C28"/>
    <w:rPr>
      <w:rFonts w:asciiTheme="minorHAnsi" w:eastAsiaTheme="minorEastAsia" w:hAnsiTheme="minorHAnsi" w:cstheme="minorBidi"/>
      <w:b/>
      <w:bCs/>
      <w:i/>
      <w:iCs/>
      <w:color w:val="55623C" w:themeColor="accent2" w:themeShade="7F"/>
    </w:rPr>
  </w:style>
  <w:style w:type="character" w:styleId="SubtleEmphasis">
    <w:name w:val="Subtle Emphasis"/>
    <w:uiPriority w:val="19"/>
    <w:qFormat/>
    <w:rsid w:val="00566C28"/>
    <w:rPr>
      <w:i/>
      <w:iCs/>
    </w:rPr>
  </w:style>
  <w:style w:type="character" w:styleId="SubtleReference">
    <w:name w:val="Subtle Reference"/>
    <w:basedOn w:val="DefaultParagraphFont"/>
    <w:uiPriority w:val="31"/>
    <w:qFormat/>
    <w:rsid w:val="00566C28"/>
    <w:rPr>
      <w:rFonts w:asciiTheme="minorHAnsi" w:eastAsiaTheme="minorEastAsia" w:hAnsiTheme="minorHAnsi" w:cstheme="minorBidi"/>
      <w:i/>
      <w:iCs/>
      <w:color w:val="55623C" w:themeColor="accent2" w:themeShade="7F"/>
    </w:rPr>
  </w:style>
  <w:style w:type="paragraph" w:styleId="Closing">
    <w:name w:val="Closing"/>
    <w:basedOn w:val="Normal"/>
    <w:link w:val="ClosingChar"/>
    <w:uiPriority w:val="5"/>
    <w:unhideWhenUsed/>
    <w:pPr>
      <w:spacing w:before="480" w:after="960"/>
      <w:contextualSpacing/>
      <w:jc w:val="center"/>
    </w:pPr>
    <w:rPr>
      <w:b/>
      <w:i/>
      <w:color w:val="46464A" w:themeColor="text2"/>
      <w:sz w:val="24"/>
    </w:rPr>
  </w:style>
  <w:style w:type="character" w:customStyle="1" w:styleId="ClosingChar">
    <w:name w:val="Closing Char"/>
    <w:basedOn w:val="DefaultParagraphFont"/>
    <w:link w:val="Closing"/>
    <w:uiPriority w:val="5"/>
    <w:rPr>
      <w:b/>
      <w:i/>
      <w:color w:val="46464A" w:themeColor="text2"/>
      <w:sz w:val="24"/>
    </w:rPr>
  </w:style>
  <w:style w:type="paragraph" w:customStyle="1" w:styleId="RecipientAddress">
    <w:name w:val="Recipient Address"/>
    <w:basedOn w:val="NoSpacing"/>
    <w:uiPriority w:val="3"/>
    <w:pPr>
      <w:spacing w:after="360"/>
      <w:contextualSpacing/>
      <w:jc w:val="center"/>
    </w:pPr>
  </w:style>
  <w:style w:type="paragraph" w:styleId="Salutation">
    <w:name w:val="Salutation"/>
    <w:basedOn w:val="NoSpacing"/>
    <w:next w:val="Normal"/>
    <w:link w:val="SalutationChar"/>
    <w:uiPriority w:val="4"/>
    <w:unhideWhenUsed/>
    <w:pPr>
      <w:spacing w:before="480" w:after="480"/>
      <w:contextualSpacing/>
      <w:jc w:val="center"/>
    </w:pPr>
    <w:rPr>
      <w:b/>
      <w:caps/>
      <w:color w:val="46464A" w:themeColor="text2"/>
      <w:spacing w:val="20"/>
      <w:sz w:val="24"/>
    </w:rPr>
  </w:style>
  <w:style w:type="character" w:customStyle="1" w:styleId="SalutationChar">
    <w:name w:val="Salutation Char"/>
    <w:basedOn w:val="DefaultParagraphFont"/>
    <w:link w:val="Salutation"/>
    <w:uiPriority w:val="4"/>
    <w:rPr>
      <w:b/>
      <w:caps/>
      <w:color w:val="46464A" w:themeColor="text2"/>
      <w:spacing w:val="20"/>
      <w:sz w:val="24"/>
    </w:rPr>
  </w:style>
  <w:style w:type="paragraph" w:customStyle="1" w:styleId="SenderAddress">
    <w:name w:val="Sender Address"/>
    <w:basedOn w:val="NoSpacing"/>
    <w:uiPriority w:val="2"/>
    <w:pPr>
      <w:contextualSpacing/>
      <w:jc w:val="center"/>
    </w:pPr>
    <w:rPr>
      <w:sz w:val="24"/>
      <w:szCs w:val="24"/>
    </w:rPr>
  </w:style>
  <w:style w:type="paragraph" w:styleId="Subtitle">
    <w:name w:val="Subtitle"/>
    <w:basedOn w:val="Normal"/>
    <w:next w:val="Normal"/>
    <w:link w:val="SubtitleChar"/>
    <w:uiPriority w:val="11"/>
    <w:qFormat/>
    <w:rsid w:val="00566C28"/>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566C28"/>
    <w:rPr>
      <w:caps/>
      <w:spacing w:val="20"/>
      <w:sz w:val="18"/>
      <w:szCs w:val="18"/>
    </w:rPr>
  </w:style>
  <w:style w:type="paragraph" w:styleId="Title">
    <w:name w:val="Title"/>
    <w:basedOn w:val="Normal"/>
    <w:next w:val="Normal"/>
    <w:link w:val="TitleChar"/>
    <w:uiPriority w:val="10"/>
    <w:qFormat/>
    <w:rsid w:val="00566C28"/>
    <w:pPr>
      <w:pBdr>
        <w:top w:val="dotted" w:sz="2" w:space="1" w:color="56633C" w:themeColor="accent2" w:themeShade="80"/>
        <w:bottom w:val="dotted" w:sz="2" w:space="6" w:color="56633C" w:themeColor="accent2" w:themeShade="80"/>
      </w:pBdr>
      <w:spacing w:before="500" w:after="300" w:line="240" w:lineRule="auto"/>
      <w:jc w:val="center"/>
    </w:pPr>
    <w:rPr>
      <w:caps/>
      <w:color w:val="56633C" w:themeColor="accent2" w:themeShade="80"/>
      <w:spacing w:val="50"/>
      <w:sz w:val="44"/>
      <w:szCs w:val="44"/>
    </w:rPr>
  </w:style>
  <w:style w:type="character" w:customStyle="1" w:styleId="TitleChar">
    <w:name w:val="Title Char"/>
    <w:basedOn w:val="DefaultParagraphFont"/>
    <w:link w:val="Title"/>
    <w:uiPriority w:val="10"/>
    <w:rsid w:val="00566C28"/>
    <w:rPr>
      <w:caps/>
      <w:color w:val="56633C" w:themeColor="accent2" w:themeShade="80"/>
      <w:spacing w:val="50"/>
      <w:sz w:val="44"/>
      <w:szCs w:val="44"/>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cs="Times New Roman"/>
      <w:color w:val="000000"/>
      <w:szCs w:val="20"/>
      <w:lang w:eastAsia="ja-JP" w:bidi="he-IL"/>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99"/>
    <w:unhideWhenUsed/>
    <w:pPr>
      <w:contextualSpacing/>
      <w:jc w:val="center"/>
    </w:pPr>
  </w:style>
  <w:style w:type="character" w:customStyle="1" w:styleId="SignatureChar">
    <w:name w:val="Signature Char"/>
    <w:basedOn w:val="DefaultParagraphFont"/>
    <w:link w:val="Signature"/>
    <w:uiPriority w:val="99"/>
  </w:style>
  <w:style w:type="table" w:customStyle="1" w:styleId="Style6">
    <w:name w:val="Style 6"/>
    <w:basedOn w:val="TableNormal"/>
    <w:uiPriority w:val="26"/>
    <w:pPr>
      <w:spacing w:after="0" w:line="240" w:lineRule="auto"/>
    </w:pPr>
    <w:rPr>
      <w:rFonts w:eastAsia="Times New Roman" w:cs="Times New Roman"/>
      <w:color w:val="000000" w:themeColor="text1"/>
    </w:rPr>
    <w:tblPr>
      <w:tblInd w:w="0" w:type="dxa"/>
      <w:tblBorders>
        <w:top w:val="single" w:sz="4" w:space="0" w:color="6F6F74" w:themeColor="accent1"/>
        <w:left w:val="single" w:sz="4" w:space="0" w:color="6F6F74" w:themeColor="accent1"/>
        <w:bottom w:val="single" w:sz="4" w:space="0" w:color="6F6F74" w:themeColor="accent1"/>
        <w:right w:val="single" w:sz="4" w:space="0" w:color="6F6F74"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2E3" w:themeFill="accent1" w:themeFillTint="33"/>
    </w:tcPr>
    <w:tblStylePr w:type="firstRow">
      <w:rPr>
        <w:b/>
        <w:bCs/>
        <w:color w:val="46464A" w:themeColor="text2"/>
      </w:rPr>
      <w:tblPr/>
      <w:tcPr>
        <w:shd w:val="clear" w:color="auto" w:fill="F0F0F1" w:themeFill="accent1" w:themeFillTint="19"/>
      </w:tcPr>
    </w:tblStylePr>
    <w:tblStylePr w:type="lastRow">
      <w:rPr>
        <w:b/>
        <w:bCs/>
        <w:color w:val="FFFFFF" w:themeColor="background1"/>
      </w:rPr>
      <w:tblPr/>
      <w:tcPr>
        <w:shd w:val="clear" w:color="auto" w:fill="6F6F74" w:themeFill="accent1"/>
      </w:tcPr>
    </w:tblStylePr>
    <w:tblStylePr w:type="firstCol">
      <w:rPr>
        <w:b/>
        <w:bCs/>
        <w:color w:val="46464A"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rsid w:val="00566C28"/>
  </w:style>
  <w:style w:type="paragraph" w:styleId="ListParagraph">
    <w:name w:val="List Paragraph"/>
    <w:basedOn w:val="Normal"/>
    <w:uiPriority w:val="34"/>
    <w:qFormat/>
    <w:rsid w:val="00566C28"/>
    <w:pPr>
      <w:ind w:left="720"/>
      <w:contextualSpacing/>
    </w:pPr>
  </w:style>
  <w:style w:type="character" w:customStyle="1" w:styleId="IntenseQuoteChar">
    <w:name w:val="Intense Quote Char"/>
    <w:basedOn w:val="DefaultParagraphFont"/>
    <w:link w:val="IntenseQuote"/>
    <w:uiPriority w:val="30"/>
    <w:rsid w:val="00566C28"/>
    <w:rPr>
      <w:caps/>
      <w:color w:val="55623C" w:themeColor="accent2" w:themeShade="7F"/>
      <w:spacing w:val="5"/>
      <w:sz w:val="20"/>
      <w:szCs w:val="20"/>
    </w:rPr>
  </w:style>
  <w:style w:type="paragraph" w:styleId="TOCHeading">
    <w:name w:val="TOC Heading"/>
    <w:basedOn w:val="Heading1"/>
    <w:next w:val="Normal"/>
    <w:uiPriority w:val="39"/>
    <w:semiHidden/>
    <w:unhideWhenUsed/>
    <w:qFormat/>
    <w:rsid w:val="00566C28"/>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Q:\140066.enu\Templates\1033\BlackTie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6BE38D653E54F1FBCF947B49AAC9975"/>
        <w:category>
          <w:name w:val="General"/>
          <w:gallery w:val="placeholder"/>
        </w:category>
        <w:types>
          <w:type w:val="bbPlcHdr"/>
        </w:types>
        <w:behaviors>
          <w:behavior w:val="content"/>
        </w:behaviors>
        <w:guid w:val="{AAD1317B-96CE-4DB1-BC89-DB4AAD456124}"/>
      </w:docPartPr>
      <w:docPartBody>
        <w:p w:rsidR="00CA52D7" w:rsidRDefault="00042717">
          <w:pPr>
            <w:pStyle w:val="D6BE38D653E54F1FBCF947B49AAC9975"/>
          </w:pPr>
          <w:r>
            <w:t>[Type the sender company address]</w:t>
          </w:r>
        </w:p>
      </w:docPartBody>
    </w:docPart>
    <w:docPart>
      <w:docPartPr>
        <w:name w:val="AFE4C660C30443F7B1A4F1E922BE0A85"/>
        <w:category>
          <w:name w:val="General"/>
          <w:gallery w:val="placeholder"/>
        </w:category>
        <w:types>
          <w:type w:val="bbPlcHdr"/>
        </w:types>
        <w:behaviors>
          <w:behavior w:val="content"/>
        </w:behaviors>
        <w:guid w:val="{7E36F0E7-70FB-48A0-A6C8-8362453EAF11}"/>
      </w:docPartPr>
      <w:docPartBody>
        <w:p w:rsidR="00CA52D7" w:rsidRDefault="00042717">
          <w:pPr>
            <w:pStyle w:val="AFE4C660C30443F7B1A4F1E922BE0A85"/>
          </w:pPr>
          <w:r>
            <w:t>[Type the sender company name]</w:t>
          </w:r>
        </w:p>
      </w:docPartBody>
    </w:docPart>
    <w:docPart>
      <w:docPartPr>
        <w:name w:val="5CF9FDDE8E084897A60BC5D848DFC4E7"/>
        <w:category>
          <w:name w:val="General"/>
          <w:gallery w:val="placeholder"/>
        </w:category>
        <w:types>
          <w:type w:val="bbPlcHdr"/>
        </w:types>
        <w:behaviors>
          <w:behavior w:val="content"/>
        </w:behaviors>
        <w:guid w:val="{9012CC86-70B7-4904-B06F-799D2DE70D5E}"/>
      </w:docPartPr>
      <w:docPartBody>
        <w:p w:rsidR="00CA52D7" w:rsidRDefault="00042717">
          <w:pPr>
            <w:pStyle w:val="5CF9FDDE8E084897A60BC5D848DFC4E7"/>
          </w:pPr>
          <w:r>
            <w:rPr>
              <w:color w:val="1F497D" w:themeColor="text2"/>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717"/>
    <w:rsid w:val="00042717"/>
    <w:rsid w:val="00201DA5"/>
    <w:rsid w:val="008A2A25"/>
    <w:rsid w:val="00CA5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2241FDF18AA47FB9378AD3DA5C969C0">
    <w:name w:val="92241FDF18AA47FB9378AD3DA5C969C0"/>
  </w:style>
  <w:style w:type="paragraph" w:customStyle="1" w:styleId="5BAEDBBC0A154891A54764AF6349684B">
    <w:name w:val="5BAEDBBC0A154891A54764AF6349684B"/>
  </w:style>
  <w:style w:type="paragraph" w:customStyle="1" w:styleId="528EBBEBCF914122A2277F2A88F098E6">
    <w:name w:val="528EBBEBCF914122A2277F2A88F098E6"/>
  </w:style>
  <w:style w:type="paragraph" w:customStyle="1" w:styleId="0DDC82CE3E9A40E5A808187249A31201">
    <w:name w:val="0DDC82CE3E9A40E5A808187249A31201"/>
  </w:style>
  <w:style w:type="paragraph" w:customStyle="1" w:styleId="2D1F56B3BC444D6DBC75EA9F8E418328">
    <w:name w:val="2D1F56B3BC444D6DBC75EA9F8E418328"/>
  </w:style>
  <w:style w:type="paragraph" w:customStyle="1" w:styleId="F943431CE7FF4769A63E509BE5528D33">
    <w:name w:val="F943431CE7FF4769A63E509BE5528D33"/>
  </w:style>
  <w:style w:type="character" w:styleId="PlaceholderText">
    <w:name w:val="Placeholder Text"/>
    <w:basedOn w:val="DefaultParagraphFont"/>
    <w:uiPriority w:val="99"/>
    <w:unhideWhenUsed/>
    <w:rPr>
      <w:color w:val="808080"/>
    </w:rPr>
  </w:style>
  <w:style w:type="paragraph" w:customStyle="1" w:styleId="C3FEFF92171B484092F80B7844F0D358">
    <w:name w:val="C3FEFF92171B484092F80B7844F0D358"/>
  </w:style>
  <w:style w:type="paragraph" w:customStyle="1" w:styleId="D6BE38D653E54F1FBCF947B49AAC9975">
    <w:name w:val="D6BE38D653E54F1FBCF947B49AAC9975"/>
  </w:style>
  <w:style w:type="paragraph" w:customStyle="1" w:styleId="63C5932E578C4306BA714837091E7D46">
    <w:name w:val="63C5932E578C4306BA714837091E7D46"/>
  </w:style>
  <w:style w:type="paragraph" w:customStyle="1" w:styleId="AFE4C660C30443F7B1A4F1E922BE0A85">
    <w:name w:val="AFE4C660C30443F7B1A4F1E922BE0A85"/>
  </w:style>
  <w:style w:type="paragraph" w:customStyle="1" w:styleId="5CF9FDDE8E084897A60BC5D848DFC4E7">
    <w:name w:val="5CF9FDDE8E084897A60BC5D848DFC4E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2241FDF18AA47FB9378AD3DA5C969C0">
    <w:name w:val="92241FDF18AA47FB9378AD3DA5C969C0"/>
  </w:style>
  <w:style w:type="paragraph" w:customStyle="1" w:styleId="5BAEDBBC0A154891A54764AF6349684B">
    <w:name w:val="5BAEDBBC0A154891A54764AF6349684B"/>
  </w:style>
  <w:style w:type="paragraph" w:customStyle="1" w:styleId="528EBBEBCF914122A2277F2A88F098E6">
    <w:name w:val="528EBBEBCF914122A2277F2A88F098E6"/>
  </w:style>
  <w:style w:type="paragraph" w:customStyle="1" w:styleId="0DDC82CE3E9A40E5A808187249A31201">
    <w:name w:val="0DDC82CE3E9A40E5A808187249A31201"/>
  </w:style>
  <w:style w:type="paragraph" w:customStyle="1" w:styleId="2D1F56B3BC444D6DBC75EA9F8E418328">
    <w:name w:val="2D1F56B3BC444D6DBC75EA9F8E418328"/>
  </w:style>
  <w:style w:type="paragraph" w:customStyle="1" w:styleId="F943431CE7FF4769A63E509BE5528D33">
    <w:name w:val="F943431CE7FF4769A63E509BE5528D33"/>
  </w:style>
  <w:style w:type="character" w:styleId="PlaceholderText">
    <w:name w:val="Placeholder Text"/>
    <w:basedOn w:val="DefaultParagraphFont"/>
    <w:uiPriority w:val="99"/>
    <w:unhideWhenUsed/>
    <w:rPr>
      <w:color w:val="808080"/>
    </w:rPr>
  </w:style>
  <w:style w:type="paragraph" w:customStyle="1" w:styleId="C3FEFF92171B484092F80B7844F0D358">
    <w:name w:val="C3FEFF92171B484092F80B7844F0D358"/>
  </w:style>
  <w:style w:type="paragraph" w:customStyle="1" w:styleId="D6BE38D653E54F1FBCF947B49AAC9975">
    <w:name w:val="D6BE38D653E54F1FBCF947B49AAC9975"/>
  </w:style>
  <w:style w:type="paragraph" w:customStyle="1" w:styleId="63C5932E578C4306BA714837091E7D46">
    <w:name w:val="63C5932E578C4306BA714837091E7D46"/>
  </w:style>
  <w:style w:type="paragraph" w:customStyle="1" w:styleId="AFE4C660C30443F7B1A4F1E922BE0A85">
    <w:name w:val="AFE4C660C30443F7B1A4F1E922BE0A85"/>
  </w:style>
  <w:style w:type="paragraph" w:customStyle="1" w:styleId="5CF9FDDE8E084897A60BC5D848DFC4E7">
    <w:name w:val="5CF9FDDE8E084897A60BC5D848DFC4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BALDWIN   PLASTIC   SURGERY</PublishDate>
  <Abstract/>
  <CompanyAddress/>
  <CompanyPhone/>
  <CompanyFax/>
  <CompanyEmail/>
</CoverPageProperties>
</file>

<file path=customXml/item2.xml><?xml version="1.0" encoding="utf-8"?>
<b:Sources xmlns:b="http://schemas.microsoft.com/office/word/2004/10/bibliography" xmlns="http://schemas.microsoft.com/office/word/2004/10/bibliography"/>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3.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4.xml><?xml version="1.0" encoding="utf-8"?>
<ds:datastoreItem xmlns:ds="http://schemas.openxmlformats.org/officeDocument/2006/customXml" ds:itemID="{8A90BD7C-A107-473D-9CEC-88442B1DCE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BlackTieLetter</Template>
  <TotalTime>59</TotalTime>
  <Pages>3</Pages>
  <Words>1053</Words>
  <Characters>6006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2403 Loy Drive  Suite 202, Lafayette, IN 47909</Company>
  <LinksUpToDate>false</LinksUpToDate>
  <CharactersWithSpaces>7045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BALDWIN  PLASTIC  SURGERY</dc:creator>
  <cp:lastModifiedBy>Ellen</cp:lastModifiedBy>
  <cp:revision>4</cp:revision>
  <dcterms:created xsi:type="dcterms:W3CDTF">2011-01-23T19:22:00Z</dcterms:created>
  <dcterms:modified xsi:type="dcterms:W3CDTF">2011-02-08T17:04:00Z</dcterms:modified>
</cp:coreProperties>
</file>