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8ED" w:rsidRDefault="004028D5" w:rsidP="0093397D">
      <w:pPr>
        <w:spacing w:after="0"/>
        <w:jc w:val="center"/>
      </w:pPr>
      <w:r>
        <w:rPr>
          <w:noProof/>
        </w:rPr>
        <mc:AlternateContent>
          <mc:Choice Requires="wps">
            <w:drawing>
              <wp:anchor distT="182880" distB="457200" distL="457200" distR="457200" simplePos="0" relativeHeight="251661312" behindDoc="0" locked="0" layoutInCell="1" allowOverlap="1" wp14:anchorId="648454C3" wp14:editId="43B4B639">
                <wp:simplePos x="0" y="0"/>
                <wp:positionH relativeFrom="margin">
                  <wp:align>center</wp:align>
                </wp:positionH>
                <mc:AlternateContent>
                  <mc:Choice Requires="wp14">
                    <wp:positionV relativeFrom="margin">
                      <wp14:pctPosVOffset>9000</wp14:pctPosVOffset>
                    </wp:positionV>
                  </mc:Choice>
                  <mc:Fallback>
                    <wp:positionV relativeFrom="page">
                      <wp:posOffset>1654810</wp:posOffset>
                    </wp:positionV>
                  </mc:Fallback>
                </mc:AlternateContent>
                <wp:extent cx="3475990" cy="754380"/>
                <wp:effectExtent l="19050" t="19050" r="25400" b="26670"/>
                <wp:wrapSquare wrapText="bothSides"/>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75990" cy="754380"/>
                        </a:xfrm>
                        <a:prstGeom prst="rect">
                          <a:avLst/>
                        </a:prstGeom>
                        <a:solidFill>
                          <a:schemeClr val="tx1"/>
                        </a:solidFill>
                        <a:ln w="57150" cmpd="thinThick">
                          <a:solidFill>
                            <a:schemeClr val="tx1"/>
                          </a:solidFill>
                          <a:miter lim="800000"/>
                        </a:ln>
                      </wps:spPr>
                      <wps:txbx>
                        <w:txbxContent>
                          <w:p w:rsidR="00AD08ED" w:rsidRDefault="0093397D">
                            <w:pPr>
                              <w:pStyle w:val="SenderAddress"/>
                              <w:rPr>
                                <w:caps/>
                              </w:rPr>
                            </w:pPr>
                            <w:r>
                              <w:rPr>
                                <w:caps/>
                              </w:rPr>
                              <w:t>BALDWIN  PLASTIC  SURGERY</w:t>
                            </w:r>
                          </w:p>
                          <w:sdt>
                            <w:sdtPr>
                              <w:id w:val="-1130008590"/>
                              <w:placeholder>
                                <w:docPart w:val="ADCB802A19CF4A6EB2369DC3C9C2DF3D"/>
                              </w:placeholder>
                              <w:dataBinding w:prefixMappings="xmlns:ns0='http://schemas.openxmlformats.org/officeDocument/2006/extended-properties' " w:xpath="/ns0:Properties[1]/ns0:Company[1]" w:storeItemID="{6668398D-A668-4E3E-A5EB-62B293D839F1}"/>
                              <w:text/>
                            </w:sdtPr>
                            <w:sdtEndPr/>
                            <w:sdtContent>
                              <w:p w:rsidR="00AD08ED" w:rsidRDefault="0093397D">
                                <w:pPr>
                                  <w:pStyle w:val="SenderAddress"/>
                                </w:pPr>
                                <w:r>
                                  <w:t>2403 Loy Drive Suite 202, Lafayette, IN 47909</w:t>
                                </w:r>
                              </w:p>
                            </w:sdtContent>
                          </w:sdt>
                          <w:p w:rsidR="00AD08ED" w:rsidRDefault="0093397D">
                            <w:pPr>
                              <w:pStyle w:val="SenderAddress"/>
                            </w:pPr>
                            <w:r>
                              <w:t>765.838.2119</w:t>
                            </w:r>
                          </w:p>
                        </w:txbxContent>
                      </wps:txbx>
                      <wps:bodyPr vert="horz" wrap="square" lIns="91440" tIns="91440" rIns="9144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id="Title 1" o:spid="_x0000_s1026" style="position:absolute;left:0;text-align:left;margin-left:0;margin-top:0;width:273.7pt;height:59.4pt;z-index:251661312;visibility:visible;mso-wrap-style:square;mso-width-percent:550;mso-height-percent:110;mso-top-percent:90;mso-wrap-distance-left:36pt;mso-wrap-distance-top:14.4pt;mso-wrap-distance-right:36pt;mso-wrap-distance-bottom:36pt;mso-position-horizontal:center;mso-position-horizontal-relative:margin;mso-position-vertical-relative:margin;mso-width-percent:550;mso-height-percent:110;mso-top-percent: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" fillcolor="black [3213]" strokecolor="black [3213]" strokeweight="4.5pt">
                <v:stroke linestyle="thinThick"/>
                <v:path arrowok="t"/>
                <o:lock v:ext="edit" grouping="t"/>
                <v:textbox style="mso-fit-shape-to-text:t" inset=",7.2pt,,7.2pt">
                  <w:txbxContent>
                    <w:p w:rsidR="00AD08ED" w:rsidRDefault="0093397D">
                      <w:pPr>
                        <w:pStyle w:val="SenderAddress"/>
                        <w:rPr>
                          <w:caps/>
                        </w:rPr>
                      </w:pPr>
                      <w:r>
                        <w:rPr>
                          <w:caps/>
                        </w:rPr>
                        <w:t>BALDWIN  PLASTIC  SURGERY</w:t>
                      </w:r>
                    </w:p>
                    <w:sdt>
                      <w:sdtPr>
                        <w:id w:val="-1130008590"/>
                        <w:placeholder>
                          <w:docPart w:val="ADCB802A19CF4A6EB2369DC3C9C2DF3D"/>
                        </w:placeholder>
                        <w:dataBinding w:prefixMappings="xmlns:ns0='http://schemas.openxmlformats.org/officeDocument/2006/extended-properties' " w:xpath="/ns0:Properties[1]/ns0:Company[1]" w:storeItemID="{6668398D-A668-4E3E-A5EB-62B293D839F1}"/>
                        <w:text/>
                      </w:sdtPr>
                      <w:sdtEndPr/>
                      <w:sdtContent>
                        <w:p w:rsidR="00AD08ED" w:rsidRDefault="0093397D">
                          <w:pPr>
                            <w:pStyle w:val="SenderAddress"/>
                          </w:pPr>
                          <w:r>
                            <w:t>2403 Loy Drive Suite 202, Lafayette, IN 47909</w:t>
                          </w:r>
                        </w:p>
                      </w:sdtContent>
                    </w:sdt>
                    <w:p w:rsidR="00AD08ED" w:rsidRDefault="0093397D">
                      <w:pPr>
                        <w:pStyle w:val="SenderAddress"/>
                      </w:pPr>
                      <w:r>
                        <w:t>765.838.2119</w:t>
                      </w:r>
                    </w:p>
                  </w:txbxContent>
                </v:textbox>
                <w10:wrap type="square" anchorx="margin" anchory="margin"/>
              </v:rect>
            </w:pict>
          </mc:Fallback>
        </mc:AlternateContent>
      </w:r>
      <w:r>
        <w:rPr>
          <w:noProof/>
        </w:rPr>
        <mc:AlternateContent>
          <mc:Choice Requires="wps">
            <w:drawing>
              <wp:anchor distT="0" distB="0" distL="114300" distR="114300" simplePos="0" relativeHeight="251659264" behindDoc="0" locked="0" layoutInCell="0" allowOverlap="0" wp14:anchorId="06BF8C71" wp14:editId="7D7B7575">
                <wp:simplePos x="0" y="0"/>
                <wp:positionH relativeFrom="margin">
                  <wp:align>left</wp:align>
                </wp:positionH>
                <mc:AlternateContent>
                  <mc:Choice Requires="wp14">
                    <wp:positionV relativeFrom="margin">
                      <wp14:pctPosVOffset>15000</wp14:pctPosVOffset>
                    </wp:positionV>
                  </mc:Choice>
                  <mc:Fallback>
                    <wp:positionV relativeFrom="page">
                      <wp:posOffset>2148840</wp:posOffset>
                    </wp:positionV>
                  </mc:Fallback>
                </mc:AlternateContent>
                <wp:extent cx="6400800" cy="0"/>
                <wp:effectExtent l="0" t="0" r="0" b="19050"/>
                <wp:wrapNone/>
                <wp:docPr id="1"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id="Straight Connector 1" o:spid="_x0000_s1026" style="position:absolute;z-index:251659264;visibility:visible;mso-wrap-style:square;mso-width-percent:1000;mso-top-percent:150;mso-wrap-distance-left:9pt;mso-wrap-distance-top:0;mso-wrap-distance-right:9pt;mso-wrap-distance-bottom:0;mso-position-horizontal:left;mso-position-horizontal-relative:margin;mso-position-vertical-relative:margin;mso-width-percent:1000;mso-top-percent:150;mso-width-relative:margin"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" o:allowincell="f" o:allowoverlap="f" strokecolor="#6f6f74 [3204]">
                <w10:wrap anchorx="margin" anchory="margin"/>
              </v:line>
            </w:pict>
          </mc:Fallback>
        </mc:AlternateContent>
      </w:r>
      <w:r>
        <w:rPr>
          <w:noProof/>
        </w:rPr>
        <mc:AlternateContent>
          <mc:Choice Requires="wps">
            <w:drawing>
              <wp:anchor distT="0" distB="914400" distL="114300" distR="114300" simplePos="0" relativeHeight="251658239" behindDoc="0" locked="0" layoutInCell="1" allowOverlap="1" wp14:anchorId="0456025E" wp14:editId="72A5832C">
                <wp:simplePos x="0" y="0"/>
                <wp:positionH relativeFrom="margin">
                  <wp:align>center</wp:align>
                </wp:positionH>
                <wp:positionV relativeFrom="margin">
                  <wp:align>top</wp:align>
                </wp:positionV>
                <wp:extent cx="6400800" cy="123444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400800" cy="1234440"/>
                        </a:xfrm>
                        <a:prstGeom prst="rect">
                          <a:avLst/>
                        </a:prstGeom>
                        <a:blipFill dpi="0" rotWithShape="1">
                          <a:blip r:embed="rId12">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w:pict>
              <v:rect id="Rectangle 2" o:spid="_x0000_s1026" style="position:absolute;margin-left:0;margin-top:0;width:7in;height:97.2pt;z-index:251658239;visibility:visible;mso-wrap-style:square;mso-width-percent:1000;mso-height-percent:150;mso-wrap-distance-left:9pt;mso-wrap-distance-top:0;mso-wrap-distance-right:9pt;mso-wrap-distance-bottom:1in;mso-position-horizontal:center;mso-position-horizontal-relative:margin;mso-position-vertical:top;mso-position-vertical-relative:margin;mso-width-percent:1000;mso-height-percent:15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EZQAAAABSZ2h0bG9uZwAABdw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GOEJJTQQMAAAA&#10;AB3mAAAAAQAAAKAAAAB4AAAB4AAA4QAAAB3KABgAAf/Y/+AAEEpGSUYAAQIA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" stroked="f" strokeweight="1.5pt">
                <v:fill r:id="rId13" o:title="" recolor="t" rotate="t" type="tile"/>
                <v:imagedata recolortarget="white [3057]"/>
                <w10:wrap type="topAndBottom" anchorx="margin" anchory="margin"/>
              </v:rect>
            </w:pict>
          </mc:Fallback>
        </mc:AlternateContent>
      </w:r>
    </w:p>
    <w:p w:rsidR="00AD08ED" w:rsidRDefault="000F5192" w:rsidP="00B16A73">
      <w:pPr>
        <w:pStyle w:val="Salutation"/>
        <w:ind w:left="360"/>
      </w:pPr>
      <w:r>
        <w:t>FACELIFT</w:t>
      </w:r>
    </w:p>
    <w:p w:rsidR="00080E9F" w:rsidRDefault="00B16A73" w:rsidP="00B16A73">
      <w:pPr>
        <w:rPr>
          <w:b/>
          <w:u w:val="single"/>
        </w:rPr>
      </w:pPr>
      <w:r>
        <w:rPr>
          <w:b/>
          <w:u w:val="single"/>
        </w:rPr>
        <w:t>Before Surgery</w:t>
      </w:r>
    </w:p>
    <w:p w:rsidR="00080E9F" w:rsidRPr="00B16A73" w:rsidRDefault="00080E9F" w:rsidP="00080E9F">
      <w:pPr>
        <w:pStyle w:val="ListParagraph"/>
        <w:numPr>
          <w:ilvl w:val="0"/>
          <w:numId w:val="22"/>
        </w:numPr>
      </w:pPr>
      <w:r>
        <w:t>Pain medication</w:t>
      </w:r>
      <w:r w:rsidRPr="00B16A73">
        <w:t xml:space="preserve"> will be prescribed for use after surgery</w:t>
      </w:r>
      <w:r>
        <w:t xml:space="preserve">. </w:t>
      </w:r>
      <w:r w:rsidRPr="00B16A73">
        <w:t xml:space="preserve"> It is important that you</w:t>
      </w:r>
      <w:r>
        <w:t xml:space="preserve"> pick up </w:t>
      </w:r>
      <w:r w:rsidRPr="00B16A73">
        <w:t xml:space="preserve">your medication prior to </w:t>
      </w:r>
      <w:r>
        <w:t xml:space="preserve">the day of </w:t>
      </w:r>
      <w:r w:rsidRPr="00B16A73">
        <w:t xml:space="preserve">your surgery. </w:t>
      </w:r>
      <w:r>
        <w:t xml:space="preserve"> You should not,</w:t>
      </w:r>
      <w:r w:rsidRPr="00B16A73">
        <w:t xml:space="preserve"> however, st</w:t>
      </w:r>
      <w:r>
        <w:t>art taking them until after your procedure</w:t>
      </w:r>
      <w:r w:rsidRPr="00B16A73">
        <w:t>.</w:t>
      </w:r>
    </w:p>
    <w:p w:rsidR="00080E9F" w:rsidRDefault="00080E9F" w:rsidP="00080E9F">
      <w:pPr>
        <w:pStyle w:val="ListParagraph"/>
        <w:numPr>
          <w:ilvl w:val="0"/>
          <w:numId w:val="22"/>
        </w:numPr>
      </w:pPr>
      <w:r>
        <w:t xml:space="preserve">The pain medication most commonly </w:t>
      </w:r>
      <w:r w:rsidRPr="00B15317">
        <w:t xml:space="preserve">prescribe </w:t>
      </w:r>
      <w:r>
        <w:t>is Lortab, Vicodin, and Hydrocodone</w:t>
      </w:r>
      <w:r w:rsidRPr="00B15317">
        <w:t xml:space="preserve">. </w:t>
      </w:r>
      <w:r>
        <w:t xml:space="preserve"> If you have had </w:t>
      </w:r>
      <w:r w:rsidRPr="007A5352">
        <w:t>an allergic reaction or</w:t>
      </w:r>
      <w:r>
        <w:t xml:space="preserve"> trouble with any of these pain medications in the past, please let us know.</w:t>
      </w:r>
    </w:p>
    <w:p w:rsidR="00080E9F" w:rsidRDefault="00080E9F" w:rsidP="00080E9F">
      <w:pPr>
        <w:pStyle w:val="ListParagraph"/>
        <w:numPr>
          <w:ilvl w:val="0"/>
          <w:numId w:val="22"/>
        </w:numPr>
      </w:pPr>
      <w:r>
        <w:rPr>
          <w:b/>
        </w:rPr>
        <w:t>DO NOT EAT OR DRINK anything for at least 8 hours before surgery.  This is very important.  Doing so could result in your surgery being cancelled.</w:t>
      </w:r>
    </w:p>
    <w:p w:rsidR="00B16A73" w:rsidRDefault="00B16A73" w:rsidP="00B16A73">
      <w:pPr>
        <w:rPr>
          <w:b/>
          <w:u w:val="single"/>
        </w:rPr>
      </w:pPr>
    </w:p>
    <w:p w:rsidR="00B15317" w:rsidRDefault="00B15317" w:rsidP="00B15317"/>
    <w:p w:rsidR="00B15317" w:rsidRDefault="00B15317" w:rsidP="00B15317">
      <w:r>
        <w:rPr>
          <w:b/>
          <w:u w:val="single"/>
        </w:rPr>
        <w:t>Day of Surgery</w:t>
      </w:r>
    </w:p>
    <w:p w:rsidR="00B15317" w:rsidRDefault="00B15317" w:rsidP="00B15317">
      <w:pPr>
        <w:pStyle w:val="ListParagraph"/>
        <w:numPr>
          <w:ilvl w:val="0"/>
          <w:numId w:val="24"/>
        </w:numPr>
      </w:pPr>
      <w:r>
        <w:t>Arrive at ____________________________________Surgical Center at _________________________.</w:t>
      </w:r>
    </w:p>
    <w:p w:rsidR="00B15317" w:rsidRDefault="00B15317" w:rsidP="00B15317">
      <w:pPr>
        <w:pStyle w:val="ListParagraph"/>
        <w:numPr>
          <w:ilvl w:val="0"/>
          <w:numId w:val="24"/>
        </w:numPr>
      </w:pPr>
      <w:r>
        <w:t xml:space="preserve">You will need to have a responsible </w:t>
      </w:r>
      <w:r w:rsidR="00D66123">
        <w:t>adult take</w:t>
      </w:r>
      <w:r w:rsidR="00051F2E">
        <w:t xml:space="preserve"> you home f</w:t>
      </w:r>
      <w:r w:rsidR="00D66123">
        <w:t>rom the surgery center.  You will</w:t>
      </w:r>
      <w:r w:rsidR="00051F2E">
        <w:t xml:space="preserve"> not </w:t>
      </w:r>
      <w:r w:rsidR="00D66123">
        <w:t xml:space="preserve">be able to drive </w:t>
      </w:r>
      <w:r w:rsidR="00247F9D">
        <w:t>yourself home</w:t>
      </w:r>
      <w:r w:rsidR="00051F2E">
        <w:t>.  We do not allow you to use public transportation or a taxi service following surgery.</w:t>
      </w:r>
    </w:p>
    <w:p w:rsidR="00051F2E" w:rsidRDefault="00051F2E" w:rsidP="00B15317">
      <w:pPr>
        <w:pStyle w:val="ListParagraph"/>
        <w:numPr>
          <w:ilvl w:val="0"/>
          <w:numId w:val="24"/>
        </w:numPr>
      </w:pPr>
      <w:r>
        <w:t>Please wear loose fitting, front buttoning clothing for ease in re-dressing after surgery.</w:t>
      </w:r>
    </w:p>
    <w:p w:rsidR="00051F2E" w:rsidRDefault="00051F2E" w:rsidP="00051F2E"/>
    <w:p w:rsidR="00051F2E" w:rsidRPr="009D3059" w:rsidRDefault="009D3059" w:rsidP="00051F2E">
      <w:pPr>
        <w:rPr>
          <w:b/>
          <w:u w:val="single"/>
        </w:rPr>
      </w:pPr>
      <w:r>
        <w:rPr>
          <w:b/>
          <w:u w:val="single"/>
        </w:rPr>
        <w:t>After Surgery</w:t>
      </w:r>
    </w:p>
    <w:p w:rsidR="00506CF2" w:rsidRDefault="000F5192" w:rsidP="00506CF2">
      <w:pPr>
        <w:pStyle w:val="ListParagraph"/>
        <w:numPr>
          <w:ilvl w:val="0"/>
          <w:numId w:val="26"/>
        </w:numPr>
      </w:pPr>
      <w:bookmarkStart w:id="0" w:name="_GoBack"/>
      <w:bookmarkEnd w:id="0"/>
      <w:r>
        <w:t>A bulky head and face dressing w</w:t>
      </w:r>
      <w:r w:rsidR="00E47423">
        <w:t>ill be applied during</w:t>
      </w:r>
      <w:r>
        <w:t xml:space="preserve"> surgery. This will stay in place until the next day when it will be </w:t>
      </w:r>
      <w:r w:rsidR="002B61EA">
        <w:t>removed in</w:t>
      </w:r>
      <w:r w:rsidR="00E47423">
        <w:t xml:space="preserve"> our</w:t>
      </w:r>
      <w:r>
        <w:t xml:space="preserve"> office. </w:t>
      </w:r>
      <w:r w:rsidR="00506CF2">
        <w:t xml:space="preserve">You will </w:t>
      </w:r>
      <w:r w:rsidR="00E47423">
        <w:t>then be given a</w:t>
      </w:r>
      <w:r w:rsidR="00506CF2" w:rsidRPr="00506CF2">
        <w:t xml:space="preserve"> facial sling </w:t>
      </w:r>
      <w:r w:rsidR="00E47423">
        <w:t>t</w:t>
      </w:r>
      <w:r w:rsidR="00506CF2" w:rsidRPr="00506CF2">
        <w:t>h</w:t>
      </w:r>
      <w:r w:rsidR="00E47423">
        <w:t>at will</w:t>
      </w:r>
      <w:r w:rsidR="00506CF2" w:rsidRPr="00506CF2">
        <w:t xml:space="preserve"> provide compression and support.</w:t>
      </w:r>
      <w:r w:rsidR="00E47423">
        <w:t xml:space="preserve">  It should</w:t>
      </w:r>
      <w:r w:rsidR="00506CF2">
        <w:t xml:space="preserve"> be worn day and night for the first 2 weeks after your surgery.</w:t>
      </w:r>
    </w:p>
    <w:p w:rsidR="00506CF2" w:rsidRDefault="00506CF2" w:rsidP="00506CF2">
      <w:pPr>
        <w:pStyle w:val="ListParagraph"/>
        <w:numPr>
          <w:ilvl w:val="0"/>
          <w:numId w:val="26"/>
        </w:numPr>
      </w:pPr>
      <w:r>
        <w:t>You may shower, bathe, and wash your hair after the bulky head dressing is removed in our office.  The incision lines may be washed gently.  Soap and water pose no increased infection risk.</w:t>
      </w:r>
    </w:p>
    <w:p w:rsidR="000F5192" w:rsidRDefault="000F5192" w:rsidP="000F5192">
      <w:pPr>
        <w:pStyle w:val="ListParagraph"/>
        <w:numPr>
          <w:ilvl w:val="0"/>
          <w:numId w:val="26"/>
        </w:numPr>
      </w:pPr>
      <w:r>
        <w:t>It is important to sleep with your head up as much as possible. This will help decrease the amount of neck and face swelling that will normally occur. Sleeping in a recliner</w:t>
      </w:r>
      <w:r w:rsidR="00506CF2">
        <w:t xml:space="preserve"> or in bed </w:t>
      </w:r>
      <w:r w:rsidR="00B328C7">
        <w:t xml:space="preserve">propped up </w:t>
      </w:r>
      <w:r w:rsidR="00E47423">
        <w:t>with a few</w:t>
      </w:r>
      <w:r w:rsidR="00506CF2">
        <w:t xml:space="preserve"> pillows behind your upper back and </w:t>
      </w:r>
      <w:r w:rsidR="002B61EA">
        <w:t>head is</w:t>
      </w:r>
      <w:r>
        <w:t xml:space="preserve"> most ideal for the first postoperative week.</w:t>
      </w:r>
    </w:p>
    <w:p w:rsidR="005A3C76" w:rsidRPr="005A3C76" w:rsidRDefault="005A3C76" w:rsidP="005A3C76">
      <w:pPr>
        <w:pStyle w:val="ListParagraph"/>
        <w:numPr>
          <w:ilvl w:val="0"/>
          <w:numId w:val="26"/>
        </w:numPr>
      </w:pPr>
      <w:r w:rsidRPr="005A3C76">
        <w:lastRenderedPageBreak/>
        <w:t>Pain, swe</w:t>
      </w:r>
      <w:r w:rsidR="00E47423">
        <w:t xml:space="preserve">lling, and bruising will peak around </w:t>
      </w:r>
      <w:r w:rsidRPr="005A3C76">
        <w:t xml:space="preserve">48 hours after your surgery and </w:t>
      </w:r>
      <w:r w:rsidR="00E47423">
        <w:t xml:space="preserve">should </w:t>
      </w:r>
      <w:r w:rsidRPr="005A3C76">
        <w:t>begin improving each day thereafter.</w:t>
      </w:r>
    </w:p>
    <w:p w:rsidR="000F5192" w:rsidRDefault="00E47423" w:rsidP="000F5192">
      <w:pPr>
        <w:pStyle w:val="ListParagraph"/>
        <w:numPr>
          <w:ilvl w:val="0"/>
          <w:numId w:val="26"/>
        </w:numPr>
      </w:pPr>
      <w:r>
        <w:t>T</w:t>
      </w:r>
      <w:r w:rsidR="000F5192">
        <w:t xml:space="preserve">here is no need to use cold compresses on your </w:t>
      </w:r>
      <w:r w:rsidR="0032681E">
        <w:t xml:space="preserve">face or </w:t>
      </w:r>
      <w:r w:rsidR="000F5192">
        <w:t>neck after surgery.</w:t>
      </w:r>
    </w:p>
    <w:p w:rsidR="000F5192" w:rsidRDefault="00E47423" w:rsidP="000F5192">
      <w:pPr>
        <w:pStyle w:val="ListParagraph"/>
        <w:numPr>
          <w:ilvl w:val="0"/>
          <w:numId w:val="26"/>
        </w:numPr>
      </w:pPr>
      <w:r>
        <w:t>Apply</w:t>
      </w:r>
      <w:r w:rsidR="000F5192">
        <w:t xml:space="preserve"> a thin layer of antibiotic ointment on the incisions twice a day. Don’t put on so much antibiotic ointment that it makes your hair greasy. </w:t>
      </w:r>
    </w:p>
    <w:p w:rsidR="000F5192" w:rsidRDefault="000F5192" w:rsidP="000F5192">
      <w:pPr>
        <w:pStyle w:val="ListParagraph"/>
        <w:numPr>
          <w:ilvl w:val="0"/>
          <w:numId w:val="26"/>
        </w:numPr>
      </w:pPr>
      <w:r>
        <w:t xml:space="preserve">Your activity level should be what feels good. </w:t>
      </w:r>
      <w:r w:rsidR="00E47423">
        <w:t>You can d</w:t>
      </w:r>
      <w:r>
        <w:t>o routine activities as tolerated</w:t>
      </w:r>
      <w:r w:rsidR="00E47423">
        <w:t>,</w:t>
      </w:r>
      <w:r>
        <w:t xml:space="preserve"> </w:t>
      </w:r>
      <w:r w:rsidR="00E47423">
        <w:t>a</w:t>
      </w:r>
      <w:r>
        <w:t xml:space="preserve">void </w:t>
      </w:r>
      <w:r w:rsidR="00E47423">
        <w:t xml:space="preserve">exercise, lifting, or straining </w:t>
      </w:r>
      <w:r>
        <w:t xml:space="preserve">during the first </w:t>
      </w:r>
      <w:r w:rsidR="00E47423">
        <w:t>2</w:t>
      </w:r>
      <w:r>
        <w:t xml:space="preserve"> weeks after surgery. It is particularly important to avoid bending over</w:t>
      </w:r>
      <w:r w:rsidR="00E47423">
        <w:t xml:space="preserve">, lowering your head below </w:t>
      </w:r>
      <w:r w:rsidR="007E0BDC">
        <w:t>your shoulders, until</w:t>
      </w:r>
      <w:r>
        <w:t xml:space="preserve"> your face is well healed.</w:t>
      </w:r>
    </w:p>
    <w:p w:rsidR="000F5192" w:rsidRDefault="000F5192" w:rsidP="000F5192">
      <w:pPr>
        <w:pStyle w:val="ListParagraph"/>
        <w:numPr>
          <w:ilvl w:val="0"/>
          <w:numId w:val="26"/>
        </w:numPr>
      </w:pPr>
      <w:r>
        <w:t>Your facial and neck skin will be numb for several months after surgery. As a result, avoid exposing your face to extremes of temperature such as heating pads or ice. You may easily create thermal burns to the skin.</w:t>
      </w:r>
    </w:p>
    <w:p w:rsidR="000F5192" w:rsidRDefault="0015045C" w:rsidP="000F5192">
      <w:pPr>
        <w:pStyle w:val="ListParagraph"/>
        <w:numPr>
          <w:ilvl w:val="0"/>
          <w:numId w:val="26"/>
        </w:numPr>
      </w:pPr>
      <w:r>
        <w:t>Some of the s</w:t>
      </w:r>
      <w:r w:rsidR="000F5192">
        <w:t xml:space="preserve">kin sutures will be </w:t>
      </w:r>
      <w:r w:rsidR="002B61EA">
        <w:t>removed 5</w:t>
      </w:r>
      <w:r w:rsidR="00FC1024">
        <w:t xml:space="preserve"> to 7</w:t>
      </w:r>
      <w:r w:rsidR="000F5192">
        <w:t xml:space="preserve"> days</w:t>
      </w:r>
      <w:r w:rsidR="00FC1024">
        <w:t xml:space="preserve"> after surgery.  The remaining sutures will be removed 10 days after your surgery. </w:t>
      </w:r>
      <w:r w:rsidR="00506CF2">
        <w:t xml:space="preserve"> You may use makeup after the sutures are removed</w:t>
      </w:r>
    </w:p>
    <w:p w:rsidR="000F5192" w:rsidRDefault="000F5192" w:rsidP="000F5192">
      <w:pPr>
        <w:pStyle w:val="ListParagraph"/>
        <w:numPr>
          <w:ilvl w:val="0"/>
          <w:numId w:val="26"/>
        </w:numPr>
      </w:pPr>
      <w:r>
        <w:t>It is extremely important to avoid any type of nicoti</w:t>
      </w:r>
      <w:r w:rsidR="00E47423">
        <w:t>ne products for the first 4</w:t>
      </w:r>
      <w:r>
        <w:t xml:space="preserve"> weeks after surgery. Nicotine reduces the blood flow to the skin and may impair or slow down healing. This includes cigarettes and cigars as well as nicotine gum and patches. </w:t>
      </w:r>
    </w:p>
    <w:p w:rsidR="00F43139" w:rsidRPr="00F43139" w:rsidRDefault="00F43139" w:rsidP="00F43139">
      <w:pPr>
        <w:pStyle w:val="ListParagraph"/>
        <w:numPr>
          <w:ilvl w:val="0"/>
          <w:numId w:val="26"/>
        </w:numPr>
      </w:pPr>
      <w:r w:rsidRPr="00F43139">
        <w:t>You may drive when you are reasonably comfortable and are off pain medication. The issue is simply one of safety, both to you and others while operating a car.  Usually, this is within 2 weeks, but should be discussed with Dr. Baldwin.</w:t>
      </w:r>
    </w:p>
    <w:p w:rsidR="00F43139" w:rsidRDefault="00F43139" w:rsidP="00F43139">
      <w:pPr>
        <w:pStyle w:val="ListParagraph"/>
        <w:ind w:left="888" w:firstLine="0"/>
      </w:pPr>
    </w:p>
    <w:p w:rsidR="000F5192" w:rsidRDefault="000F5192" w:rsidP="000F5192">
      <w:pPr>
        <w:pStyle w:val="ListParagraph"/>
        <w:ind w:left="888" w:firstLine="0"/>
      </w:pPr>
    </w:p>
    <w:p w:rsidR="00B16A73" w:rsidRDefault="00B16A73" w:rsidP="000F5192">
      <w:pPr>
        <w:pStyle w:val="ListParagraph"/>
        <w:ind w:left="888" w:firstLine="0"/>
      </w:pPr>
    </w:p>
    <w:p w:rsidR="00AD08ED" w:rsidRDefault="00AD08ED" w:rsidP="00B16A73"/>
    <w:p w:rsidR="001F6B18" w:rsidRDefault="00E47423" w:rsidP="001F6B18">
      <w:pPr>
        <w:pStyle w:val="Closing"/>
      </w:pPr>
      <w:r>
        <w:t>Dr. Baldwin and his fully</w:t>
      </w:r>
      <w:r w:rsidR="001F6B18">
        <w:t xml:space="preserve"> experienced plastic surgery staff are devoted to providing top quality care for </w:t>
      </w:r>
      <w:r w:rsidR="00CE14FA">
        <w:t>their plastic</w:t>
      </w:r>
      <w:r w:rsidR="001F6B18">
        <w:t xml:space="preserve"> surgery patients. Utilizing </w:t>
      </w:r>
      <w:r w:rsidR="008A4769">
        <w:t xml:space="preserve">safe and proven </w:t>
      </w:r>
      <w:r w:rsidR="001F6B18">
        <w:t>techniques and technologies, Dr. Baldwin is able to help his patients achieve</w:t>
      </w:r>
      <w:r w:rsidR="008A4769">
        <w:t xml:space="preserve"> pleasing</w:t>
      </w:r>
      <w:r w:rsidR="001F6B18">
        <w:t xml:space="preserve"> results. The safety, comfort and satisfactio</w:t>
      </w:r>
      <w:r w:rsidR="001B3660">
        <w:t>n of his patients are Dr. Baldwin</w:t>
      </w:r>
      <w:r w:rsidR="001F6B18">
        <w:t xml:space="preserve">’s primary concerns and he </w:t>
      </w:r>
      <w:r w:rsidR="008A4769">
        <w:t>makes every effort</w:t>
      </w:r>
      <w:r w:rsidR="001F6B18">
        <w:t xml:space="preserve"> to</w:t>
      </w:r>
      <w:r w:rsidR="008A4769">
        <w:t xml:space="preserve"> try </w:t>
      </w:r>
      <w:r w:rsidR="00247F9D">
        <w:t>to ensure</w:t>
      </w:r>
      <w:r w:rsidR="001F6B18">
        <w:t xml:space="preserve"> that their experiences are positive ones.</w:t>
      </w:r>
    </w:p>
    <w:p w:rsidR="001F6B18" w:rsidRDefault="001F6B18" w:rsidP="001F6B18">
      <w:pPr>
        <w:pStyle w:val="Closing"/>
      </w:pPr>
    </w:p>
    <w:p w:rsidR="00AD08ED" w:rsidRDefault="001B3660">
      <w:pPr>
        <w:pStyle w:val="Signature"/>
      </w:pPr>
      <w:r>
        <w:t>Dr. James D. (Sam) Baldwin</w:t>
      </w:r>
    </w:p>
    <w:p w:rsidR="00AD08ED" w:rsidRDefault="00111DBC">
      <w:pPr>
        <w:pStyle w:val="Signature"/>
      </w:pPr>
      <w:sdt>
        <w:sdtPr>
          <w:id w:val="18534714"/>
          <w:placeholder>
            <w:docPart w:val="4A5CAE0237BE418CB3DFEB4DA8AF519F"/>
          </w:placeholder>
          <w:dataBinding w:prefixMappings="xmlns:ns0='http://schemas.openxmlformats.org/officeDocument/2006/extended-properties' " w:xpath="/ns0:Properties[1]/ns0:Company[1]" w:storeItemID="{6668398D-A668-4E3E-A5EB-62B293D839F1}"/>
          <w:text/>
        </w:sdtPr>
        <w:sdtEndPr/>
        <w:sdtContent>
          <w:r w:rsidR="0093397D">
            <w:t>2403 Loy Drive Suite 202, Lafayette, IN 47909</w:t>
          </w:r>
        </w:sdtContent>
      </w:sdt>
      <w:r w:rsidR="004028D5">
        <w:br/>
      </w:r>
    </w:p>
    <w:sectPr w:rsidR="00AD08ED">
      <w:headerReference w:type="default" r:id="rId14"/>
      <w:pgSz w:w="12240" w:h="15840" w:code="1"/>
      <w:pgMar w:top="1440" w:right="1080" w:bottom="1440" w:left="1080" w:header="720" w:footer="720" w:gutter="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DBC" w:rsidRDefault="00111DBC">
      <w:r>
        <w:separator/>
      </w:r>
    </w:p>
    <w:p w:rsidR="00111DBC" w:rsidRDefault="00111DBC"/>
    <w:p w:rsidR="00111DBC" w:rsidRDefault="00111DBC"/>
    <w:p w:rsidR="00111DBC" w:rsidRDefault="00111DBC"/>
    <w:p w:rsidR="00111DBC" w:rsidRDefault="00111DBC"/>
    <w:p w:rsidR="00111DBC" w:rsidRDefault="00111DBC"/>
    <w:p w:rsidR="00111DBC" w:rsidRDefault="00111DBC"/>
    <w:p w:rsidR="00111DBC" w:rsidRDefault="00111DBC"/>
    <w:p w:rsidR="00111DBC" w:rsidRDefault="00111DBC"/>
  </w:endnote>
  <w:endnote w:type="continuationSeparator" w:id="0">
    <w:p w:rsidR="00111DBC" w:rsidRDefault="00111DBC">
      <w:r>
        <w:continuationSeparator/>
      </w:r>
    </w:p>
    <w:p w:rsidR="00111DBC" w:rsidRDefault="00111DBC"/>
    <w:p w:rsidR="00111DBC" w:rsidRDefault="00111DBC"/>
    <w:p w:rsidR="00111DBC" w:rsidRDefault="00111DBC"/>
    <w:p w:rsidR="00111DBC" w:rsidRDefault="00111DBC"/>
    <w:p w:rsidR="00111DBC" w:rsidRDefault="00111DBC"/>
    <w:p w:rsidR="00111DBC" w:rsidRDefault="00111DBC"/>
    <w:p w:rsidR="00111DBC" w:rsidRDefault="00111DBC"/>
    <w:p w:rsidR="00111DBC" w:rsidRDefault="00111D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DBC" w:rsidRDefault="00111DBC">
      <w:r>
        <w:separator/>
      </w:r>
    </w:p>
    <w:p w:rsidR="00111DBC" w:rsidRDefault="00111DBC"/>
    <w:p w:rsidR="00111DBC" w:rsidRDefault="00111DBC"/>
    <w:p w:rsidR="00111DBC" w:rsidRDefault="00111DBC"/>
    <w:p w:rsidR="00111DBC" w:rsidRDefault="00111DBC"/>
    <w:p w:rsidR="00111DBC" w:rsidRDefault="00111DBC"/>
    <w:p w:rsidR="00111DBC" w:rsidRDefault="00111DBC"/>
    <w:p w:rsidR="00111DBC" w:rsidRDefault="00111DBC"/>
    <w:p w:rsidR="00111DBC" w:rsidRDefault="00111DBC"/>
  </w:footnote>
  <w:footnote w:type="continuationSeparator" w:id="0">
    <w:p w:rsidR="00111DBC" w:rsidRDefault="00111DBC">
      <w:r>
        <w:continuationSeparator/>
      </w:r>
    </w:p>
    <w:p w:rsidR="00111DBC" w:rsidRDefault="00111DBC"/>
    <w:p w:rsidR="00111DBC" w:rsidRDefault="00111DBC"/>
    <w:p w:rsidR="00111DBC" w:rsidRDefault="00111DBC"/>
    <w:p w:rsidR="00111DBC" w:rsidRDefault="00111DBC"/>
    <w:p w:rsidR="00111DBC" w:rsidRDefault="00111DBC"/>
    <w:p w:rsidR="00111DBC" w:rsidRDefault="00111DBC"/>
    <w:p w:rsidR="00111DBC" w:rsidRDefault="00111DBC"/>
    <w:p w:rsidR="00111DBC" w:rsidRDefault="00111D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8ED" w:rsidRDefault="004028D5">
    <w:pPr>
      <w:pStyle w:val="Header"/>
    </w:pPr>
    <w:r>
      <w:rPr>
        <w:noProof/>
      </w:rPr>
      <mc:AlternateContent>
        <mc:Choice Requires="wps">
          <w:drawing>
            <wp:anchor distT="0" distB="457200" distL="114300" distR="114300" simplePos="0" relativeHeight="251659264" behindDoc="0" locked="0" layoutInCell="1" allowOverlap="1" wp14:editId="37A8139B">
              <wp:simplePos x="0" y="0"/>
              <wp:positionH relativeFrom="margin">
                <wp:align>center</wp:align>
              </wp:positionH>
              <wp:positionV relativeFrom="margin">
                <wp:align>top</wp:align>
              </wp:positionV>
              <wp:extent cx="6400800" cy="575945"/>
              <wp:effectExtent l="0" t="0" r="0" b="0"/>
              <wp:wrapTopAndBottom/>
              <wp:docPr id="4" name="Rectangle 4"/>
              <wp:cNvGraphicFramePr/>
              <a:graphic xmlns:a="http://schemas.openxmlformats.org/drawingml/2006/main">
                <a:graphicData uri="http://schemas.microsoft.com/office/word/2010/wordprocessingShape">
                  <wps:wsp>
                    <wps:cNvSpPr/>
                    <wps:spPr>
                      <a:xfrm>
                        <a:off x="0" y="0"/>
                        <a:ext cx="6400800" cy="575945"/>
                      </a:xfrm>
                      <a:prstGeom prst="rect">
                        <a:avLst/>
                      </a:prstGeom>
                      <a:blipFill dpi="0" rotWithShape="1">
                        <a:blip r:embed="rId1">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txbx>
                      <w:txbxContent>
                        <w:sdt>
                          <w:sdtPr>
                            <w:rPr>
                              <w:b/>
                              <w:bCs/>
                              <w:color w:val="46464A" w:themeColor="text2"/>
                            </w:rPr>
                            <w:alias w:val="Date"/>
                            <w:id w:val="516659546"/>
                            <w:placeholder>
                              <w:docPart w:val="5681A77403594E45AB68DFDCD4EC28E7"/>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AD08ED" w:rsidRDefault="001B3660">
                              <w:pPr>
                                <w:spacing w:after="160" w:line="264" w:lineRule="auto"/>
                                <w:jc w:val="center"/>
                                <w:rPr>
                                  <w:b/>
                                  <w:bCs/>
                                  <w:color w:val="46464A" w:themeColor="text2"/>
                                </w:rPr>
                              </w:pPr>
                              <w:r>
                                <w:rPr>
                                  <w:b/>
                                  <w:bCs/>
                                  <w:color w:val="46464A" w:themeColor="text2"/>
                                </w:rPr>
                                <w:t>BALDWIN PLASTIC  SURGERY</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7000</wp14:pctHeight>
              </wp14:sizeRelV>
            </wp:anchor>
          </w:drawing>
        </mc:Choice>
        <mc:Fallback>
          <w:pict>
            <v:rect id="Rectangle 4" o:spid="_x0000_s1027" style="position:absolute;left:0;text-align:left;margin-left:0;margin-top:0;width:7in;height:45.35pt;z-index:251659264;visibility:visible;mso-wrap-style:square;mso-width-percent:1000;mso-height-percent:70;mso-wrap-distance-left:9pt;mso-wrap-distance-top:0;mso-wrap-distance-right:9pt;mso-wrap-distance-bottom:36pt;mso-position-horizontal:center;mso-position-horizontal-relative:margin;mso-position-vertical:top;mso-position-vertical-relative:margin;mso-width-percent:1000;mso-height-percent:7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e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GUAAAAAUmdodGxv&#10;bmcAAAXc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" stroked="f" strokeweight="1.5pt">
              <v:fill r:id="rId2" o:title="" recolor="t" rotate="t" type="tile"/>
              <v:imagedata recolortarget="white [3057]"/>
              <v:textbox>
                <w:txbxContent>
                  <w:sdt>
                    <w:sdtPr>
                      <w:rPr>
                        <w:b/>
                        <w:bCs/>
                        <w:color w:val="46464A" w:themeColor="text2"/>
                      </w:rPr>
                      <w:alias w:val="Date"/>
                      <w:id w:val="516659546"/>
                      <w:placeholder>
                        <w:docPart w:val="5681A77403594E45AB68DFDCD4EC28E7"/>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AD08ED" w:rsidRDefault="001B3660">
                        <w:pPr>
                          <w:spacing w:after="160" w:line="264" w:lineRule="auto"/>
                          <w:jc w:val="center"/>
                          <w:rPr>
                            <w:b/>
                            <w:bCs/>
                            <w:color w:val="46464A" w:themeColor="text2"/>
                          </w:rPr>
                        </w:pPr>
                        <w:r>
                          <w:rPr>
                            <w:b/>
                            <w:bCs/>
                            <w:color w:val="46464A" w:themeColor="text2"/>
                          </w:rPr>
                          <w:t>BALDWIN PLASTIC  SURGERY</w:t>
                        </w:r>
                      </w:p>
                    </w:sdtContent>
                  </w:sdt>
                </w:txbxContent>
              </v:textbox>
              <w10:wrap type="topAndBottom" anchorx="margin" anchory="margin"/>
            </v:rect>
          </w:pict>
        </mc:Fallback>
      </mc:AlternateContent>
    </w:r>
    <w:r>
      <w:rPr>
        <w:noProof/>
      </w:rPr>
      <mc:AlternateContent>
        <mc:Choice Requires="wps">
          <w:drawing>
            <wp:anchor distT="0" distB="0" distL="114300" distR="114300" simplePos="0" relativeHeight="251660288" behindDoc="0" locked="0" layoutInCell="0" allowOverlap="0" wp14:editId="4604E172">
              <wp:simplePos x="0" y="0"/>
              <wp:positionH relativeFrom="margin">
                <wp:align>center</wp:align>
              </wp:positionH>
              <mc:AlternateContent>
                <mc:Choice Requires="wp14">
                  <wp:positionV relativeFrom="margin">
                    <wp14:pctPosVOffset>7000</wp14:pctPosVOffset>
                  </wp:positionV>
                </mc:Choice>
                <mc:Fallback>
                  <wp:positionV relativeFrom="page">
                    <wp:posOffset>1490345</wp:posOffset>
                  </wp:positionV>
                </mc:Fallback>
              </mc:AlternateContent>
              <wp:extent cx="5943600" cy="0"/>
              <wp:effectExtent l="0" t="0" r="0" b="1905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id="Straight Connector 5" o:spid="_x0000_s1026" style="position:absolute;z-index:251660288;visibility:visible;mso-wrap-style:square;mso-width-percent:1000;mso-top-percent:70;mso-wrap-distance-left:9pt;mso-wrap-distance-top:0;mso-wrap-distance-right:9pt;mso-wrap-distance-bottom:0;mso-position-horizontal:center;mso-position-horizontal-relative:margin;mso-position-vertical-relative:margin;mso-width-percent:1000;mso-top-percent:70;mso-width-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" o:allowincell="f" o:allowoverlap="f" strokecolor="#6f6f74 [3204]">
              <w10:wrap anchorx="margin" anchory="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884597A"/>
    <w:lvl w:ilvl="0">
      <w:start w:val="1"/>
      <w:numFmt w:val="decimal"/>
      <w:lvlText w:val="%1."/>
      <w:lvlJc w:val="left"/>
      <w:pPr>
        <w:tabs>
          <w:tab w:val="num" w:pos="1800"/>
        </w:tabs>
        <w:ind w:left="1800" w:hanging="360"/>
      </w:pPr>
    </w:lvl>
  </w:abstractNum>
  <w:abstractNum w:abstractNumId="1">
    <w:nsid w:val="FFFFFF7D"/>
    <w:multiLevelType w:val="singleLevel"/>
    <w:tmpl w:val="74102D46"/>
    <w:lvl w:ilvl="0">
      <w:start w:val="1"/>
      <w:numFmt w:val="decimal"/>
      <w:lvlText w:val="%1."/>
      <w:lvlJc w:val="left"/>
      <w:pPr>
        <w:tabs>
          <w:tab w:val="num" w:pos="1440"/>
        </w:tabs>
        <w:ind w:left="1440" w:hanging="360"/>
      </w:pPr>
    </w:lvl>
  </w:abstractNum>
  <w:abstractNum w:abstractNumId="2">
    <w:nsid w:val="FFFFFF7E"/>
    <w:multiLevelType w:val="singleLevel"/>
    <w:tmpl w:val="D116D1F0"/>
    <w:lvl w:ilvl="0">
      <w:start w:val="1"/>
      <w:numFmt w:val="decimal"/>
      <w:lvlText w:val="%1."/>
      <w:lvlJc w:val="left"/>
      <w:pPr>
        <w:tabs>
          <w:tab w:val="num" w:pos="1080"/>
        </w:tabs>
        <w:ind w:left="1080" w:hanging="360"/>
      </w:pPr>
    </w:lvl>
  </w:abstractNum>
  <w:abstractNum w:abstractNumId="3">
    <w:nsid w:val="FFFFFF7F"/>
    <w:multiLevelType w:val="singleLevel"/>
    <w:tmpl w:val="584A8376"/>
    <w:lvl w:ilvl="0">
      <w:start w:val="1"/>
      <w:numFmt w:val="decimal"/>
      <w:lvlText w:val="%1."/>
      <w:lvlJc w:val="left"/>
      <w:pPr>
        <w:tabs>
          <w:tab w:val="num" w:pos="720"/>
        </w:tabs>
        <w:ind w:left="720" w:hanging="360"/>
      </w:pPr>
    </w:lvl>
  </w:abstractNum>
  <w:abstractNum w:abstractNumId="4">
    <w:nsid w:val="FFFFFF80"/>
    <w:multiLevelType w:val="singleLevel"/>
    <w:tmpl w:val="E0C0C54A"/>
    <w:lvl w:ilvl="0">
      <w:start w:val="1"/>
      <w:numFmt w:val="bullet"/>
      <w:pStyle w:val="ListBullet5"/>
      <w:lvlText w:val="○"/>
      <w:lvlJc w:val="left"/>
      <w:pPr>
        <w:ind w:left="1800" w:hanging="360"/>
      </w:pPr>
      <w:rPr>
        <w:rFonts w:ascii="Monotype Corsiva" w:hAnsi="Monotype Corsiva" w:hint="default"/>
        <w:color w:val="BEAE98" w:themeColor="accent3"/>
      </w:rPr>
    </w:lvl>
  </w:abstractNum>
  <w:abstractNum w:abstractNumId="5">
    <w:nsid w:val="FFFFFF81"/>
    <w:multiLevelType w:val="singleLevel"/>
    <w:tmpl w:val="9A8A1DFA"/>
    <w:lvl w:ilvl="0">
      <w:start w:val="1"/>
      <w:numFmt w:val="bullet"/>
      <w:pStyle w:val="ListBullet4"/>
      <w:lvlText w:val=""/>
      <w:lvlJc w:val="left"/>
      <w:pPr>
        <w:ind w:left="1440" w:hanging="360"/>
      </w:pPr>
      <w:rPr>
        <w:rFonts w:ascii="Symbol" w:hAnsi="Symbol" w:hint="default"/>
        <w:color w:val="BEAE98" w:themeColor="accent3"/>
      </w:rPr>
    </w:lvl>
  </w:abstractNum>
  <w:abstractNum w:abstractNumId="6">
    <w:nsid w:val="FFFFFF82"/>
    <w:multiLevelType w:val="singleLevel"/>
    <w:tmpl w:val="4AAC3C4A"/>
    <w:lvl w:ilvl="0">
      <w:start w:val="1"/>
      <w:numFmt w:val="bullet"/>
      <w:pStyle w:val="ListBullet3"/>
      <w:lvlText w:val=""/>
      <w:lvlJc w:val="left"/>
      <w:pPr>
        <w:ind w:left="1080" w:hanging="360"/>
      </w:pPr>
      <w:rPr>
        <w:rFonts w:ascii="Symbol" w:hAnsi="Symbol" w:hint="default"/>
        <w:color w:val="A8A8AB" w:themeColor="accent1" w:themeTint="99"/>
      </w:rPr>
    </w:lvl>
  </w:abstractNum>
  <w:abstractNum w:abstractNumId="7">
    <w:nsid w:val="FFFFFF83"/>
    <w:multiLevelType w:val="singleLevel"/>
    <w:tmpl w:val="3EFA84BC"/>
    <w:lvl w:ilvl="0">
      <w:start w:val="1"/>
      <w:numFmt w:val="bullet"/>
      <w:pStyle w:val="ListBullet2"/>
      <w:lvlText w:val=""/>
      <w:lvlJc w:val="left"/>
      <w:pPr>
        <w:ind w:left="720" w:hanging="360"/>
      </w:pPr>
      <w:rPr>
        <w:rFonts w:ascii="Symbol" w:hAnsi="Symbol" w:hint="default"/>
        <w:color w:val="6F6F74" w:themeColor="accent1"/>
      </w:rPr>
    </w:lvl>
  </w:abstractNum>
  <w:abstractNum w:abstractNumId="8">
    <w:nsid w:val="FFFFFF88"/>
    <w:multiLevelType w:val="singleLevel"/>
    <w:tmpl w:val="58422ED6"/>
    <w:lvl w:ilvl="0">
      <w:start w:val="1"/>
      <w:numFmt w:val="decimal"/>
      <w:lvlText w:val="%1."/>
      <w:lvlJc w:val="left"/>
      <w:pPr>
        <w:tabs>
          <w:tab w:val="num" w:pos="360"/>
        </w:tabs>
        <w:ind w:left="360" w:hanging="360"/>
      </w:pPr>
    </w:lvl>
  </w:abstractNum>
  <w:abstractNum w:abstractNumId="9">
    <w:nsid w:val="FFFFFF89"/>
    <w:multiLevelType w:val="singleLevel"/>
    <w:tmpl w:val="3932A106"/>
    <w:lvl w:ilvl="0">
      <w:start w:val="1"/>
      <w:numFmt w:val="bullet"/>
      <w:pStyle w:val="ListBullet"/>
      <w:lvlText w:val=""/>
      <w:lvlJc w:val="left"/>
      <w:pPr>
        <w:ind w:left="360" w:hanging="360"/>
      </w:pPr>
      <w:rPr>
        <w:rFonts w:ascii="Symbol" w:hAnsi="Symbol" w:hint="default"/>
        <w:color w:val="535356" w:themeColor="accent1" w:themeShade="BF"/>
      </w:rPr>
    </w:lvl>
  </w:abstractNum>
  <w:abstractNum w:abstractNumId="10">
    <w:nsid w:val="02F93E1F"/>
    <w:multiLevelType w:val="hybridMultilevel"/>
    <w:tmpl w:val="2EA83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22749A"/>
    <w:multiLevelType w:val="hybridMultilevel"/>
    <w:tmpl w:val="F8429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DC3A39"/>
    <w:multiLevelType w:val="hybridMultilevel"/>
    <w:tmpl w:val="C910E2F0"/>
    <w:lvl w:ilvl="0" w:tplc="04090001">
      <w:start w:val="1"/>
      <w:numFmt w:val="bullet"/>
      <w:lvlText w:val=""/>
      <w:lvlJc w:val="left"/>
      <w:pPr>
        <w:ind w:left="888" w:hanging="360"/>
      </w:pPr>
      <w:rPr>
        <w:rFonts w:ascii="Symbol" w:hAnsi="Symbol"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13">
    <w:nsid w:val="1EC94AA6"/>
    <w:multiLevelType w:val="multilevel"/>
    <w:tmpl w:val="0B7CD9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nsid w:val="3EBE4999"/>
    <w:multiLevelType w:val="hybridMultilevel"/>
    <w:tmpl w:val="823827E6"/>
    <w:lvl w:ilvl="0" w:tplc="04090001">
      <w:start w:val="1"/>
      <w:numFmt w:val="bullet"/>
      <w:lvlText w:val=""/>
      <w:lvlJc w:val="left"/>
      <w:pPr>
        <w:ind w:left="888" w:hanging="360"/>
      </w:pPr>
      <w:rPr>
        <w:rFonts w:ascii="Symbol" w:hAnsi="Symbol"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15">
    <w:nsid w:val="49503DC2"/>
    <w:multiLevelType w:val="hybridMultilevel"/>
    <w:tmpl w:val="2E84E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1"/>
  </w:num>
  <w:num w:numId="22">
    <w:abstractNumId w:val="15"/>
  </w:num>
  <w:num w:numId="23">
    <w:abstractNumId w:val="13"/>
  </w:num>
  <w:num w:numId="24">
    <w:abstractNumId w:val="10"/>
  </w:num>
  <w:num w:numId="25">
    <w:abstractNumId w:val="12"/>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hideGrammaticalError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97D"/>
    <w:rsid w:val="0001083D"/>
    <w:rsid w:val="00051F2E"/>
    <w:rsid w:val="00080E9F"/>
    <w:rsid w:val="000F5192"/>
    <w:rsid w:val="00111DBC"/>
    <w:rsid w:val="0015045C"/>
    <w:rsid w:val="001B3660"/>
    <w:rsid w:val="001F27AE"/>
    <w:rsid w:val="001F6B18"/>
    <w:rsid w:val="00247F9D"/>
    <w:rsid w:val="00287981"/>
    <w:rsid w:val="002A7D2E"/>
    <w:rsid w:val="002B61EA"/>
    <w:rsid w:val="0032681E"/>
    <w:rsid w:val="003D00E9"/>
    <w:rsid w:val="004028D5"/>
    <w:rsid w:val="004F7102"/>
    <w:rsid w:val="00506CF2"/>
    <w:rsid w:val="005137C8"/>
    <w:rsid w:val="00591CD9"/>
    <w:rsid w:val="005A3C76"/>
    <w:rsid w:val="00627663"/>
    <w:rsid w:val="007040CF"/>
    <w:rsid w:val="00710460"/>
    <w:rsid w:val="007E0BDC"/>
    <w:rsid w:val="008A4769"/>
    <w:rsid w:val="0093397D"/>
    <w:rsid w:val="00942098"/>
    <w:rsid w:val="009C19ED"/>
    <w:rsid w:val="009D3059"/>
    <w:rsid w:val="00AC1F1E"/>
    <w:rsid w:val="00AC594A"/>
    <w:rsid w:val="00AD08ED"/>
    <w:rsid w:val="00B15317"/>
    <w:rsid w:val="00B16A73"/>
    <w:rsid w:val="00B328C7"/>
    <w:rsid w:val="00B850CC"/>
    <w:rsid w:val="00C209CD"/>
    <w:rsid w:val="00C236C4"/>
    <w:rsid w:val="00C743E7"/>
    <w:rsid w:val="00CE14FA"/>
    <w:rsid w:val="00D66123"/>
    <w:rsid w:val="00DA5FE0"/>
    <w:rsid w:val="00E47423"/>
    <w:rsid w:val="00E619D8"/>
    <w:rsid w:val="00EC1675"/>
    <w:rsid w:val="00F43139"/>
    <w:rsid w:val="00FB2B72"/>
    <w:rsid w:val="00FC1024"/>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qFormat="1"/>
    <w:lsdException w:name="Signature" w:qFormat="1"/>
    <w:lsdException w:name="Subtitle" w:semiHidden="0" w:uiPriority="11" w:unhideWhenUsed="0" w:qFormat="1"/>
    <w:lsdException w:name="Salutation" w:uiPriority="4"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character" w:customStyle="1" w:styleId="IntenseReferenceChar">
    <w:name w:val="Intense Reference Char"/>
    <w:basedOn w:val="DefaultParagraphFont"/>
    <w:uiPriority w:val="32"/>
    <w:rPr>
      <w:rFonts w:cs="Times New Roman"/>
      <w:b/>
      <w:color w:val="000000"/>
      <w:szCs w:val="20"/>
      <w:u w:val="single"/>
      <w14:textFill>
        <w14:solidFill>
          <w14:srgbClr w14:val="000000">
            <w14:lumMod w14:val="75000"/>
          </w14:srgbClr>
        </w14:solidFill>
      </w14:textFill>
    </w:rPr>
  </w:style>
  <w:style w:type="character" w:customStyle="1" w:styleId="SubtleReferenceChar">
    <w:name w:val="Subtle Reference Char"/>
    <w:basedOn w:val="DefaultParagraphFont"/>
    <w:uiPriority w:val="31"/>
    <w:rPr>
      <w:rFonts w:cs="Times New Roman"/>
      <w:color w:val="000000"/>
      <w:szCs w:val="20"/>
      <w:u w:val="single"/>
      <w14:textFill>
        <w14:solidFill>
          <w14:srgbClr w14:val="000000">
            <w14:lumMod w14:val="55000"/>
            <w14:lumOff w14:val="45000"/>
          </w14:srgbClr>
        </w14:solidFill>
      </w14:textFill>
    </w:rPr>
  </w:style>
  <w:style w:type="character" w:customStyle="1" w:styleId="BookTitleChar">
    <w:name w:val="Book Title Char"/>
    <w:basedOn w:val="DefaultParagraphFont"/>
    <w:uiPriority w:val="33"/>
    <w:rPr>
      <w:rFonts w:asciiTheme="majorHAnsi" w:hAnsiTheme="majorHAnsi" w:cs="Times New Roman"/>
      <w:b/>
      <w:i/>
      <w:color w:val="000000"/>
      <w:szCs w:val="20"/>
    </w:rPr>
  </w:style>
  <w:style w:type="character" w:customStyle="1" w:styleId="IntenseEmphasisChar">
    <w:name w:val="Intense Emphasis Char"/>
    <w:basedOn w:val="DefaultParagraphFont"/>
    <w:uiPriority w:val="21"/>
    <w:rPr>
      <w:rFonts w:cs="Times New Roman"/>
      <w:b/>
      <w:i/>
      <w:color w:val="000000"/>
      <w:szCs w:val="20"/>
      <w14:textFill>
        <w14:solidFill>
          <w14:srgbClr w14:val="000000">
            <w14:lumMod w14:val="75000"/>
          </w14:srgbClr>
        </w14:solidFill>
      </w14:textFill>
    </w:rPr>
  </w:style>
  <w:style w:type="character" w:customStyle="1" w:styleId="SubtleEmphasisChar">
    <w:name w:val="Subtle Emphasis Char"/>
    <w:basedOn w:val="DefaultParagraphFont"/>
    <w:uiPriority w:val="19"/>
    <w:rPr>
      <w:rFonts w:cs="Times New Roman"/>
      <w:i/>
      <w:color w:val="000000"/>
      <w:szCs w:val="20"/>
      <w14:textFill>
        <w14:solidFill>
          <w14:srgbClr w14:val="000000">
            <w14:lumMod w14:val="55000"/>
            <w14:lumOff w14:val="45000"/>
          </w14:srgbClr>
        </w14:solidFill>
      </w14:textFill>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420" w:lineRule="auto"/>
    </w:pPr>
    <w:rPr>
      <w:rFonts w:asciiTheme="majorHAnsi" w:hAnsiTheme="majorHAnsi"/>
      <w:caps/>
      <w:color w:val="535356" w:themeColor="accent1" w:themeShade="BF"/>
      <w:spacing w:val="10"/>
      <w:lang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NoSpacing">
    <w:name w:val="No Spacing"/>
    <w:link w:val="NoSpacingChar"/>
    <w:uiPriority w:val="1"/>
    <w:qFormat/>
    <w:pPr>
      <w:spacing w:after="0" w:line="240" w:lineRule="auto"/>
    </w:pPr>
  </w:style>
  <w:style w:type="paragraph" w:styleId="BlockText">
    <w:name w:val="Block Text"/>
    <w:aliases w:val="Block Quote"/>
    <w:uiPriority w:val="40"/>
    <w:pPr>
      <w:pBdr>
        <w:top w:val="single" w:sz="2" w:space="10" w:color="A8A8AB" w:themeColor="accent1" w:themeTint="99"/>
        <w:bottom w:val="single" w:sz="24" w:space="10" w:color="A8A8AB"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6"/>
    <w:unhideWhenUsed/>
    <w:pPr>
      <w:numPr>
        <w:numId w:val="16"/>
      </w:numPr>
      <w:spacing w:after="0"/>
      <w:contextualSpacing/>
    </w:pPr>
  </w:style>
  <w:style w:type="paragraph" w:styleId="ListBullet2">
    <w:name w:val="List Bullet 2"/>
    <w:basedOn w:val="Normal"/>
    <w:uiPriority w:val="6"/>
    <w:unhideWhenUsed/>
    <w:pPr>
      <w:numPr>
        <w:numId w:val="17"/>
      </w:numPr>
      <w:spacing w:after="0"/>
    </w:pPr>
  </w:style>
  <w:style w:type="paragraph" w:styleId="ListBullet3">
    <w:name w:val="List Bullet 3"/>
    <w:basedOn w:val="Normal"/>
    <w:uiPriority w:val="6"/>
    <w:unhideWhenUsed/>
    <w:pPr>
      <w:numPr>
        <w:numId w:val="18"/>
      </w:numPr>
      <w:spacing w:after="0"/>
    </w:pPr>
  </w:style>
  <w:style w:type="paragraph" w:styleId="ListBullet4">
    <w:name w:val="List Bullet 4"/>
    <w:basedOn w:val="Normal"/>
    <w:uiPriority w:val="6"/>
    <w:unhideWhenUsed/>
    <w:pPr>
      <w:numPr>
        <w:numId w:val="19"/>
      </w:numPr>
      <w:spacing w:after="0"/>
    </w:pPr>
  </w:style>
  <w:style w:type="paragraph" w:styleId="ListBullet5">
    <w:name w:val="List Bullet 5"/>
    <w:basedOn w:val="Normal"/>
    <w:uiPriority w:val="6"/>
    <w:unhideWhenUsed/>
    <w:pPr>
      <w:numPr>
        <w:numId w:val="20"/>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A7B789"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semiHidden/>
    <w:unhideWhenUsed/>
    <w:rPr>
      <w:color w:val="000000"/>
      <w:u w:val="single"/>
    </w:rPr>
  </w:style>
  <w:style w:type="character" w:styleId="BookTitle">
    <w:name w:val="Book Title"/>
    <w:basedOn w:val="DefaultParagraphFont"/>
    <w:uiPriority w:val="33"/>
    <w:qFormat/>
    <w:rPr>
      <w:b/>
      <w:bCs/>
      <w:caps w:val="0"/>
      <w:smallCaps/>
      <w:spacing w:val="10"/>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000000"/>
      <w:u w:val="single"/>
    </w:rPr>
  </w:style>
  <w:style w:type="paragraph" w:styleId="Closing">
    <w:name w:val="Closing"/>
    <w:basedOn w:val="Normal"/>
    <w:link w:val="ClosingChar"/>
    <w:uiPriority w:val="5"/>
    <w:unhideWhenUsed/>
    <w:qFormat/>
    <w:pPr>
      <w:spacing w:before="480" w:after="960"/>
      <w:contextualSpacing/>
      <w:jc w:val="center"/>
    </w:pPr>
    <w:rPr>
      <w:b/>
      <w:i/>
      <w:color w:val="46464A" w:themeColor="text2"/>
      <w:sz w:val="24"/>
    </w:rPr>
  </w:style>
  <w:style w:type="character" w:customStyle="1" w:styleId="ClosingChar">
    <w:name w:val="Closing Char"/>
    <w:basedOn w:val="DefaultParagraphFont"/>
    <w:link w:val="Closing"/>
    <w:uiPriority w:val="5"/>
    <w:rPr>
      <w:b/>
      <w:i/>
      <w:color w:val="46464A" w:themeColor="text2"/>
      <w:sz w:val="24"/>
    </w:rPr>
  </w:style>
  <w:style w:type="paragraph" w:customStyle="1" w:styleId="RecipientAddress">
    <w:name w:val="Recipient Address"/>
    <w:basedOn w:val="NoSpacing"/>
    <w:uiPriority w:val="3"/>
    <w:qFormat/>
    <w:pPr>
      <w:spacing w:after="360"/>
      <w:contextualSpacing/>
      <w:jc w:val="center"/>
    </w:pPr>
  </w:style>
  <w:style w:type="paragraph" w:styleId="Salutation">
    <w:name w:val="Salutation"/>
    <w:basedOn w:val="NoSpacing"/>
    <w:next w:val="Normal"/>
    <w:link w:val="SalutationChar"/>
    <w:uiPriority w:val="4"/>
    <w:unhideWhenUsed/>
    <w:qFormat/>
    <w:pPr>
      <w:spacing w:before="480" w:after="480"/>
      <w:contextualSpacing/>
      <w:jc w:val="center"/>
    </w:pPr>
    <w:rPr>
      <w:b/>
      <w:caps/>
      <w:color w:val="46464A" w:themeColor="text2"/>
      <w:spacing w:val="20"/>
      <w:sz w:val="24"/>
    </w:rPr>
  </w:style>
  <w:style w:type="character" w:customStyle="1" w:styleId="SalutationChar">
    <w:name w:val="Salutation Char"/>
    <w:basedOn w:val="DefaultParagraphFont"/>
    <w:link w:val="Salutation"/>
    <w:uiPriority w:val="4"/>
    <w:rPr>
      <w:b/>
      <w:caps/>
      <w:color w:val="46464A" w:themeColor="text2"/>
      <w:spacing w:val="20"/>
      <w:sz w:val="24"/>
    </w:rPr>
  </w:style>
  <w:style w:type="paragraph" w:customStyle="1" w:styleId="SenderAddress">
    <w:name w:val="Sender Address"/>
    <w:basedOn w:val="NoSpacing"/>
    <w:uiPriority w:val="2"/>
    <w:qFormat/>
    <w:pPr>
      <w:contextualSpacing/>
      <w:jc w:val="center"/>
    </w:pPr>
    <w:rPr>
      <w:sz w:val="24"/>
      <w:szCs w:val="24"/>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000000"/>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qFormat/>
    <w:pPr>
      <w:contextualSpacing/>
      <w:jc w:val="center"/>
    </w:pPr>
  </w:style>
  <w:style w:type="character" w:customStyle="1" w:styleId="SignatureChar">
    <w:name w:val="Signature Char"/>
    <w:basedOn w:val="DefaultParagraphFont"/>
    <w:link w:val="Signature"/>
    <w:uiPriority w:val="99"/>
  </w:style>
  <w:style w:type="table" w:customStyle="1" w:styleId="Style6">
    <w:name w:val="Style 6"/>
    <w:basedOn w:val="TableNormal"/>
    <w:uiPriority w:val="26"/>
    <w:pPr>
      <w:spacing w:after="0" w:line="240" w:lineRule="auto"/>
    </w:pPr>
    <w:rPr>
      <w:rFonts w:eastAsia="Times New Roman" w:cs="Times New Roman"/>
      <w:color w:val="000000" w:themeColor="text1"/>
    </w:rPr>
    <w:tblPr>
      <w:tblInd w:w="0" w:type="dxa"/>
      <w:tblBorders>
        <w:top w:val="single" w:sz="4" w:space="0" w:color="6F6F74" w:themeColor="accent1"/>
        <w:left w:val="single" w:sz="4" w:space="0" w:color="6F6F74" w:themeColor="accent1"/>
        <w:bottom w:val="single" w:sz="4" w:space="0" w:color="6F6F74" w:themeColor="accent1"/>
        <w:right w:val="single" w:sz="4" w:space="0" w:color="6F6F7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2E3" w:themeFill="accent1" w:themeFillTint="33"/>
    </w:tcPr>
    <w:tblStylePr w:type="firstRow">
      <w:rPr>
        <w:b/>
        <w:bCs/>
        <w:color w:val="46464A" w:themeColor="text2"/>
      </w:rPr>
      <w:tblPr/>
      <w:tcPr>
        <w:shd w:val="clear" w:color="auto" w:fill="F0F0F1" w:themeFill="accent1" w:themeFillTint="19"/>
      </w:tcPr>
    </w:tblStylePr>
    <w:tblStylePr w:type="lastRow">
      <w:rPr>
        <w:b/>
        <w:bCs/>
        <w:color w:val="FFFFFF" w:themeColor="background1"/>
      </w:rPr>
      <w:tblPr/>
      <w:tcPr>
        <w:shd w:val="clear" w:color="auto" w:fill="6F6F74" w:themeFill="accent1"/>
      </w:tcPr>
    </w:tblStylePr>
    <w:tblStylePr w:type="firstCol">
      <w:rPr>
        <w:b/>
        <w:bCs/>
        <w:color w:val="46464A"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qFormat="1"/>
    <w:lsdException w:name="Signature" w:qFormat="1"/>
    <w:lsdException w:name="Subtitle" w:semiHidden="0" w:uiPriority="11" w:unhideWhenUsed="0" w:qFormat="1"/>
    <w:lsdException w:name="Salutation" w:uiPriority="4"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character" w:customStyle="1" w:styleId="IntenseReferenceChar">
    <w:name w:val="Intense Reference Char"/>
    <w:basedOn w:val="DefaultParagraphFont"/>
    <w:uiPriority w:val="32"/>
    <w:rPr>
      <w:rFonts w:cs="Times New Roman"/>
      <w:b/>
      <w:color w:val="000000"/>
      <w:szCs w:val="20"/>
      <w:u w:val="single"/>
      <w14:textFill>
        <w14:solidFill>
          <w14:srgbClr w14:val="000000">
            <w14:lumMod w14:val="75000"/>
          </w14:srgbClr>
        </w14:solidFill>
      </w14:textFill>
    </w:rPr>
  </w:style>
  <w:style w:type="character" w:customStyle="1" w:styleId="SubtleReferenceChar">
    <w:name w:val="Subtle Reference Char"/>
    <w:basedOn w:val="DefaultParagraphFont"/>
    <w:uiPriority w:val="31"/>
    <w:rPr>
      <w:rFonts w:cs="Times New Roman"/>
      <w:color w:val="000000"/>
      <w:szCs w:val="20"/>
      <w:u w:val="single"/>
      <w14:textFill>
        <w14:solidFill>
          <w14:srgbClr w14:val="000000">
            <w14:lumMod w14:val="55000"/>
            <w14:lumOff w14:val="45000"/>
          </w14:srgbClr>
        </w14:solidFill>
      </w14:textFill>
    </w:rPr>
  </w:style>
  <w:style w:type="character" w:customStyle="1" w:styleId="BookTitleChar">
    <w:name w:val="Book Title Char"/>
    <w:basedOn w:val="DefaultParagraphFont"/>
    <w:uiPriority w:val="33"/>
    <w:rPr>
      <w:rFonts w:asciiTheme="majorHAnsi" w:hAnsiTheme="majorHAnsi" w:cs="Times New Roman"/>
      <w:b/>
      <w:i/>
      <w:color w:val="000000"/>
      <w:szCs w:val="20"/>
    </w:rPr>
  </w:style>
  <w:style w:type="character" w:customStyle="1" w:styleId="IntenseEmphasisChar">
    <w:name w:val="Intense Emphasis Char"/>
    <w:basedOn w:val="DefaultParagraphFont"/>
    <w:uiPriority w:val="21"/>
    <w:rPr>
      <w:rFonts w:cs="Times New Roman"/>
      <w:b/>
      <w:i/>
      <w:color w:val="000000"/>
      <w:szCs w:val="20"/>
      <w14:textFill>
        <w14:solidFill>
          <w14:srgbClr w14:val="000000">
            <w14:lumMod w14:val="75000"/>
          </w14:srgbClr>
        </w14:solidFill>
      </w14:textFill>
    </w:rPr>
  </w:style>
  <w:style w:type="character" w:customStyle="1" w:styleId="SubtleEmphasisChar">
    <w:name w:val="Subtle Emphasis Char"/>
    <w:basedOn w:val="DefaultParagraphFont"/>
    <w:uiPriority w:val="19"/>
    <w:rPr>
      <w:rFonts w:cs="Times New Roman"/>
      <w:i/>
      <w:color w:val="000000"/>
      <w:szCs w:val="20"/>
      <w14:textFill>
        <w14:solidFill>
          <w14:srgbClr w14:val="000000">
            <w14:lumMod w14:val="55000"/>
            <w14:lumOff w14:val="45000"/>
          </w14:srgbClr>
        </w14:solidFill>
      </w14:textFill>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420" w:lineRule="auto"/>
    </w:pPr>
    <w:rPr>
      <w:rFonts w:asciiTheme="majorHAnsi" w:hAnsiTheme="majorHAnsi"/>
      <w:caps/>
      <w:color w:val="535356" w:themeColor="accent1" w:themeShade="BF"/>
      <w:spacing w:val="10"/>
      <w:lang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NoSpacing">
    <w:name w:val="No Spacing"/>
    <w:link w:val="NoSpacingChar"/>
    <w:uiPriority w:val="1"/>
    <w:qFormat/>
    <w:pPr>
      <w:spacing w:after="0" w:line="240" w:lineRule="auto"/>
    </w:pPr>
  </w:style>
  <w:style w:type="paragraph" w:styleId="BlockText">
    <w:name w:val="Block Text"/>
    <w:aliases w:val="Block Quote"/>
    <w:uiPriority w:val="40"/>
    <w:pPr>
      <w:pBdr>
        <w:top w:val="single" w:sz="2" w:space="10" w:color="A8A8AB" w:themeColor="accent1" w:themeTint="99"/>
        <w:bottom w:val="single" w:sz="24" w:space="10" w:color="A8A8AB"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6"/>
    <w:unhideWhenUsed/>
    <w:pPr>
      <w:numPr>
        <w:numId w:val="16"/>
      </w:numPr>
      <w:spacing w:after="0"/>
      <w:contextualSpacing/>
    </w:pPr>
  </w:style>
  <w:style w:type="paragraph" w:styleId="ListBullet2">
    <w:name w:val="List Bullet 2"/>
    <w:basedOn w:val="Normal"/>
    <w:uiPriority w:val="6"/>
    <w:unhideWhenUsed/>
    <w:pPr>
      <w:numPr>
        <w:numId w:val="17"/>
      </w:numPr>
      <w:spacing w:after="0"/>
    </w:pPr>
  </w:style>
  <w:style w:type="paragraph" w:styleId="ListBullet3">
    <w:name w:val="List Bullet 3"/>
    <w:basedOn w:val="Normal"/>
    <w:uiPriority w:val="6"/>
    <w:unhideWhenUsed/>
    <w:pPr>
      <w:numPr>
        <w:numId w:val="18"/>
      </w:numPr>
      <w:spacing w:after="0"/>
    </w:pPr>
  </w:style>
  <w:style w:type="paragraph" w:styleId="ListBullet4">
    <w:name w:val="List Bullet 4"/>
    <w:basedOn w:val="Normal"/>
    <w:uiPriority w:val="6"/>
    <w:unhideWhenUsed/>
    <w:pPr>
      <w:numPr>
        <w:numId w:val="19"/>
      </w:numPr>
      <w:spacing w:after="0"/>
    </w:pPr>
  </w:style>
  <w:style w:type="paragraph" w:styleId="ListBullet5">
    <w:name w:val="List Bullet 5"/>
    <w:basedOn w:val="Normal"/>
    <w:uiPriority w:val="6"/>
    <w:unhideWhenUsed/>
    <w:pPr>
      <w:numPr>
        <w:numId w:val="20"/>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A7B789"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semiHidden/>
    <w:unhideWhenUsed/>
    <w:rPr>
      <w:color w:val="000000"/>
      <w:u w:val="single"/>
    </w:rPr>
  </w:style>
  <w:style w:type="character" w:styleId="BookTitle">
    <w:name w:val="Book Title"/>
    <w:basedOn w:val="DefaultParagraphFont"/>
    <w:uiPriority w:val="33"/>
    <w:qFormat/>
    <w:rPr>
      <w:b/>
      <w:bCs/>
      <w:caps w:val="0"/>
      <w:smallCaps/>
      <w:spacing w:val="10"/>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000000"/>
      <w:u w:val="single"/>
    </w:rPr>
  </w:style>
  <w:style w:type="paragraph" w:styleId="Closing">
    <w:name w:val="Closing"/>
    <w:basedOn w:val="Normal"/>
    <w:link w:val="ClosingChar"/>
    <w:uiPriority w:val="5"/>
    <w:unhideWhenUsed/>
    <w:qFormat/>
    <w:pPr>
      <w:spacing w:before="480" w:after="960"/>
      <w:contextualSpacing/>
      <w:jc w:val="center"/>
    </w:pPr>
    <w:rPr>
      <w:b/>
      <w:i/>
      <w:color w:val="46464A" w:themeColor="text2"/>
      <w:sz w:val="24"/>
    </w:rPr>
  </w:style>
  <w:style w:type="character" w:customStyle="1" w:styleId="ClosingChar">
    <w:name w:val="Closing Char"/>
    <w:basedOn w:val="DefaultParagraphFont"/>
    <w:link w:val="Closing"/>
    <w:uiPriority w:val="5"/>
    <w:rPr>
      <w:b/>
      <w:i/>
      <w:color w:val="46464A" w:themeColor="text2"/>
      <w:sz w:val="24"/>
    </w:rPr>
  </w:style>
  <w:style w:type="paragraph" w:customStyle="1" w:styleId="RecipientAddress">
    <w:name w:val="Recipient Address"/>
    <w:basedOn w:val="NoSpacing"/>
    <w:uiPriority w:val="3"/>
    <w:qFormat/>
    <w:pPr>
      <w:spacing w:after="360"/>
      <w:contextualSpacing/>
      <w:jc w:val="center"/>
    </w:pPr>
  </w:style>
  <w:style w:type="paragraph" w:styleId="Salutation">
    <w:name w:val="Salutation"/>
    <w:basedOn w:val="NoSpacing"/>
    <w:next w:val="Normal"/>
    <w:link w:val="SalutationChar"/>
    <w:uiPriority w:val="4"/>
    <w:unhideWhenUsed/>
    <w:qFormat/>
    <w:pPr>
      <w:spacing w:before="480" w:after="480"/>
      <w:contextualSpacing/>
      <w:jc w:val="center"/>
    </w:pPr>
    <w:rPr>
      <w:b/>
      <w:caps/>
      <w:color w:val="46464A" w:themeColor="text2"/>
      <w:spacing w:val="20"/>
      <w:sz w:val="24"/>
    </w:rPr>
  </w:style>
  <w:style w:type="character" w:customStyle="1" w:styleId="SalutationChar">
    <w:name w:val="Salutation Char"/>
    <w:basedOn w:val="DefaultParagraphFont"/>
    <w:link w:val="Salutation"/>
    <w:uiPriority w:val="4"/>
    <w:rPr>
      <w:b/>
      <w:caps/>
      <w:color w:val="46464A" w:themeColor="text2"/>
      <w:spacing w:val="20"/>
      <w:sz w:val="24"/>
    </w:rPr>
  </w:style>
  <w:style w:type="paragraph" w:customStyle="1" w:styleId="SenderAddress">
    <w:name w:val="Sender Address"/>
    <w:basedOn w:val="NoSpacing"/>
    <w:uiPriority w:val="2"/>
    <w:qFormat/>
    <w:pPr>
      <w:contextualSpacing/>
      <w:jc w:val="center"/>
    </w:pPr>
    <w:rPr>
      <w:sz w:val="24"/>
      <w:szCs w:val="24"/>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000000"/>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qFormat/>
    <w:pPr>
      <w:contextualSpacing/>
      <w:jc w:val="center"/>
    </w:pPr>
  </w:style>
  <w:style w:type="character" w:customStyle="1" w:styleId="SignatureChar">
    <w:name w:val="Signature Char"/>
    <w:basedOn w:val="DefaultParagraphFont"/>
    <w:link w:val="Signature"/>
    <w:uiPriority w:val="99"/>
  </w:style>
  <w:style w:type="table" w:customStyle="1" w:styleId="Style6">
    <w:name w:val="Style 6"/>
    <w:basedOn w:val="TableNormal"/>
    <w:uiPriority w:val="26"/>
    <w:pPr>
      <w:spacing w:after="0" w:line="240" w:lineRule="auto"/>
    </w:pPr>
    <w:rPr>
      <w:rFonts w:eastAsia="Times New Roman" w:cs="Times New Roman"/>
      <w:color w:val="000000" w:themeColor="text1"/>
    </w:rPr>
    <w:tblPr>
      <w:tblInd w:w="0" w:type="dxa"/>
      <w:tblBorders>
        <w:top w:val="single" w:sz="4" w:space="0" w:color="6F6F74" w:themeColor="accent1"/>
        <w:left w:val="single" w:sz="4" w:space="0" w:color="6F6F74" w:themeColor="accent1"/>
        <w:bottom w:val="single" w:sz="4" w:space="0" w:color="6F6F74" w:themeColor="accent1"/>
        <w:right w:val="single" w:sz="4" w:space="0" w:color="6F6F7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2E3" w:themeFill="accent1" w:themeFillTint="33"/>
    </w:tcPr>
    <w:tblStylePr w:type="firstRow">
      <w:rPr>
        <w:b/>
        <w:bCs/>
        <w:color w:val="46464A" w:themeColor="text2"/>
      </w:rPr>
      <w:tblPr/>
      <w:tcPr>
        <w:shd w:val="clear" w:color="auto" w:fill="F0F0F1" w:themeFill="accent1" w:themeFillTint="19"/>
      </w:tcPr>
    </w:tblStylePr>
    <w:tblStylePr w:type="lastRow">
      <w:rPr>
        <w:b/>
        <w:bCs/>
        <w:color w:val="FFFFFF" w:themeColor="background1"/>
      </w:rPr>
      <w:tblPr/>
      <w:tcPr>
        <w:shd w:val="clear" w:color="auto" w:fill="6F6F74" w:themeFill="accent1"/>
      </w:tcPr>
    </w:tblStylePr>
    <w:tblStylePr w:type="firstCol">
      <w:rPr>
        <w:b/>
        <w:bCs/>
        <w:color w:val="46464A"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Q:\140066.enu\Templates\1033\BlackTie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5CAE0237BE418CB3DFEB4DA8AF519F"/>
        <w:category>
          <w:name w:val="General"/>
          <w:gallery w:val="placeholder"/>
        </w:category>
        <w:types>
          <w:type w:val="bbPlcHdr"/>
        </w:types>
        <w:behaviors>
          <w:behavior w:val="content"/>
        </w:behaviors>
        <w:guid w:val="{30417630-54F4-48EF-BA66-5125AB7F6131}"/>
      </w:docPartPr>
      <w:docPartBody>
        <w:p w:rsidR="00B045B1" w:rsidRDefault="00FD17C2">
          <w:pPr>
            <w:pStyle w:val="4A5CAE0237BE418CB3DFEB4DA8AF519F"/>
          </w:pPr>
          <w:r>
            <w:t>[Type the sender company address]</w:t>
          </w:r>
        </w:p>
      </w:docPartBody>
    </w:docPart>
    <w:docPart>
      <w:docPartPr>
        <w:name w:val="ADCB802A19CF4A6EB2369DC3C9C2DF3D"/>
        <w:category>
          <w:name w:val="General"/>
          <w:gallery w:val="placeholder"/>
        </w:category>
        <w:types>
          <w:type w:val="bbPlcHdr"/>
        </w:types>
        <w:behaviors>
          <w:behavior w:val="content"/>
        </w:behaviors>
        <w:guid w:val="{58A38303-65A1-497D-A401-DE22EAAB8AE4}"/>
      </w:docPartPr>
      <w:docPartBody>
        <w:p w:rsidR="00B045B1" w:rsidRDefault="00FD17C2">
          <w:pPr>
            <w:pStyle w:val="ADCB802A19CF4A6EB2369DC3C9C2DF3D"/>
          </w:pPr>
          <w:r>
            <w:t>[Type the sender company name]</w:t>
          </w:r>
        </w:p>
      </w:docPartBody>
    </w:docPart>
    <w:docPart>
      <w:docPartPr>
        <w:name w:val="5681A77403594E45AB68DFDCD4EC28E7"/>
        <w:category>
          <w:name w:val="General"/>
          <w:gallery w:val="placeholder"/>
        </w:category>
        <w:types>
          <w:type w:val="bbPlcHdr"/>
        </w:types>
        <w:behaviors>
          <w:behavior w:val="content"/>
        </w:behaviors>
        <w:guid w:val="{7C3F96E4-80BA-47DA-A8A3-8830359FBF2B}"/>
      </w:docPartPr>
      <w:docPartBody>
        <w:p w:rsidR="00B045B1" w:rsidRDefault="00FD17C2">
          <w:pPr>
            <w:pStyle w:val="5681A77403594E45AB68DFDCD4EC28E7"/>
          </w:pPr>
          <w:r>
            <w:rPr>
              <w:color w:val="1F497D" w:themeColor="text2"/>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7C2"/>
    <w:rsid w:val="00055701"/>
    <w:rsid w:val="00205353"/>
    <w:rsid w:val="0059506B"/>
    <w:rsid w:val="00A82C5B"/>
    <w:rsid w:val="00AD1E3A"/>
    <w:rsid w:val="00B045B1"/>
    <w:rsid w:val="00BA2865"/>
    <w:rsid w:val="00C269D7"/>
    <w:rsid w:val="00EA0C08"/>
    <w:rsid w:val="00FD1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C9C944CB8844085A341BA09345C54F5">
    <w:name w:val="8C9C944CB8844085A341BA09345C54F5"/>
  </w:style>
  <w:style w:type="paragraph" w:customStyle="1" w:styleId="8D76A3A068744419BABD684A736DAB98">
    <w:name w:val="8D76A3A068744419BABD684A736DAB98"/>
  </w:style>
  <w:style w:type="paragraph" w:customStyle="1" w:styleId="2ADEE7EDD2EE4111BA9EA2390CD48CDF">
    <w:name w:val="2ADEE7EDD2EE4111BA9EA2390CD48CDF"/>
  </w:style>
  <w:style w:type="paragraph" w:customStyle="1" w:styleId="4595CA64297840229EA456FBBA4BA8ED">
    <w:name w:val="4595CA64297840229EA456FBBA4BA8ED"/>
  </w:style>
  <w:style w:type="paragraph" w:customStyle="1" w:styleId="69548687623546EE9FFB110BEC9894BF">
    <w:name w:val="69548687623546EE9FFB110BEC9894BF"/>
  </w:style>
  <w:style w:type="paragraph" w:customStyle="1" w:styleId="3D4781EA80F74AA5A22082A97FD1064B">
    <w:name w:val="3D4781EA80F74AA5A22082A97FD1064B"/>
  </w:style>
  <w:style w:type="character" w:styleId="PlaceholderText">
    <w:name w:val="Placeholder Text"/>
    <w:basedOn w:val="DefaultParagraphFont"/>
    <w:uiPriority w:val="99"/>
    <w:unhideWhenUsed/>
    <w:rPr>
      <w:color w:val="808080"/>
    </w:rPr>
  </w:style>
  <w:style w:type="paragraph" w:customStyle="1" w:styleId="C89D07DF49734003A1E308F713BC2B1A">
    <w:name w:val="C89D07DF49734003A1E308F713BC2B1A"/>
  </w:style>
  <w:style w:type="paragraph" w:customStyle="1" w:styleId="4A5CAE0237BE418CB3DFEB4DA8AF519F">
    <w:name w:val="4A5CAE0237BE418CB3DFEB4DA8AF519F"/>
  </w:style>
  <w:style w:type="paragraph" w:customStyle="1" w:styleId="4B2CF347F995423491ED02D3CD6D7537">
    <w:name w:val="4B2CF347F995423491ED02D3CD6D7537"/>
  </w:style>
  <w:style w:type="paragraph" w:customStyle="1" w:styleId="ADCB802A19CF4A6EB2369DC3C9C2DF3D">
    <w:name w:val="ADCB802A19CF4A6EB2369DC3C9C2DF3D"/>
  </w:style>
  <w:style w:type="paragraph" w:customStyle="1" w:styleId="5681A77403594E45AB68DFDCD4EC28E7">
    <w:name w:val="5681A77403594E45AB68DFDCD4EC28E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C9C944CB8844085A341BA09345C54F5">
    <w:name w:val="8C9C944CB8844085A341BA09345C54F5"/>
  </w:style>
  <w:style w:type="paragraph" w:customStyle="1" w:styleId="8D76A3A068744419BABD684A736DAB98">
    <w:name w:val="8D76A3A068744419BABD684A736DAB98"/>
  </w:style>
  <w:style w:type="paragraph" w:customStyle="1" w:styleId="2ADEE7EDD2EE4111BA9EA2390CD48CDF">
    <w:name w:val="2ADEE7EDD2EE4111BA9EA2390CD48CDF"/>
  </w:style>
  <w:style w:type="paragraph" w:customStyle="1" w:styleId="4595CA64297840229EA456FBBA4BA8ED">
    <w:name w:val="4595CA64297840229EA456FBBA4BA8ED"/>
  </w:style>
  <w:style w:type="paragraph" w:customStyle="1" w:styleId="69548687623546EE9FFB110BEC9894BF">
    <w:name w:val="69548687623546EE9FFB110BEC9894BF"/>
  </w:style>
  <w:style w:type="paragraph" w:customStyle="1" w:styleId="3D4781EA80F74AA5A22082A97FD1064B">
    <w:name w:val="3D4781EA80F74AA5A22082A97FD1064B"/>
  </w:style>
  <w:style w:type="character" w:styleId="PlaceholderText">
    <w:name w:val="Placeholder Text"/>
    <w:basedOn w:val="DefaultParagraphFont"/>
    <w:uiPriority w:val="99"/>
    <w:unhideWhenUsed/>
    <w:rPr>
      <w:color w:val="808080"/>
    </w:rPr>
  </w:style>
  <w:style w:type="paragraph" w:customStyle="1" w:styleId="C89D07DF49734003A1E308F713BC2B1A">
    <w:name w:val="C89D07DF49734003A1E308F713BC2B1A"/>
  </w:style>
  <w:style w:type="paragraph" w:customStyle="1" w:styleId="4A5CAE0237BE418CB3DFEB4DA8AF519F">
    <w:name w:val="4A5CAE0237BE418CB3DFEB4DA8AF519F"/>
  </w:style>
  <w:style w:type="paragraph" w:customStyle="1" w:styleId="4B2CF347F995423491ED02D3CD6D7537">
    <w:name w:val="4B2CF347F995423491ED02D3CD6D7537"/>
  </w:style>
  <w:style w:type="paragraph" w:customStyle="1" w:styleId="ADCB802A19CF4A6EB2369DC3C9C2DF3D">
    <w:name w:val="ADCB802A19CF4A6EB2369DC3C9C2DF3D"/>
  </w:style>
  <w:style w:type="paragraph" w:customStyle="1" w:styleId="5681A77403594E45AB68DFDCD4EC28E7">
    <w:name w:val="5681A77403594E45AB68DFDCD4EC28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BALDWIN PLASTIC  SURGERY</PublishDate>
  <Abstract/>
  <CompanyAddress/>
  <CompanyPhone/>
  <CompanyFax/>
  <CompanyEmail/>
</CoverPageProperties>
</file>

<file path=customXml/item2.xml><?xml version="1.0" encoding="utf-8"?>
<b:Sources xmlns:b="http://schemas.microsoft.com/office/word/2004/10/bibliography" xmlns="http://schemas.microsoft.com/office/word/2004/10/bibliography"/>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3.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4.xml><?xml version="1.0" encoding="utf-8"?>
<ds:datastoreItem xmlns:ds="http://schemas.openxmlformats.org/officeDocument/2006/customXml" ds:itemID="{8A90BD7C-A107-473D-9CEC-88442B1DCE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BlackTieLetter</Template>
  <TotalTime>59</TotalTime>
  <Pages>2</Pages>
  <Words>574</Words>
  <Characters>3273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2403 Loy Drive Suite 202, Lafayette, IN 47909</Company>
  <LinksUpToDate>false</LinksUpToDate>
  <CharactersWithSpaces>3840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dc:creator>
  <cp:lastModifiedBy>Ellen</cp:lastModifiedBy>
  <cp:revision>15</cp:revision>
  <cp:lastPrinted>2011-01-25T22:49:00Z</cp:lastPrinted>
  <dcterms:created xsi:type="dcterms:W3CDTF">2011-02-22T15:34:00Z</dcterms:created>
  <dcterms:modified xsi:type="dcterms:W3CDTF">2011-07-11T17:02:00Z</dcterms:modified>
</cp:coreProperties>
</file>