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6EB8" w:rsidRDefault="0026527F" w:rsidP="00B750CE">
      <w:pPr>
        <w:spacing w:after="0"/>
      </w:pPr>
      <w:r>
        <w:rPr>
          <w:noProof/>
        </w:rPr>
        <mc:AlternateContent>
          <mc:Choice Requires="wps">
            <w:drawing>
              <wp:anchor distT="182880" distB="457200" distL="457200" distR="457200" simplePos="0" relativeHeight="251661312" behindDoc="0" locked="0" layoutInCell="1" allowOverlap="1" wp14:anchorId="7BC08905" wp14:editId="24558B51">
                <wp:simplePos x="0" y="0"/>
                <wp:positionH relativeFrom="margin">
                  <wp:align>center</wp:align>
                </wp:positionH>
                <mc:AlternateContent>
                  <mc:Choice Requires="wp14">
                    <wp:positionV relativeFrom="margin">
                      <wp14:pctPosVOffset>9000</wp14:pctPosVOffset>
                    </wp:positionV>
                  </mc:Choice>
                  <mc:Fallback>
                    <wp:positionV relativeFrom="page">
                      <wp:posOffset>1654810</wp:posOffset>
                    </wp:positionV>
                  </mc:Fallback>
                </mc:AlternateContent>
                <wp:extent cx="3475990" cy="754380"/>
                <wp:effectExtent l="19050" t="19050" r="25400" b="26670"/>
                <wp:wrapSquare wrapText="bothSides"/>
                <wp:docPr id="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475990" cy="754380"/>
                        </a:xfrm>
                        <a:prstGeom prst="rect">
                          <a:avLst/>
                        </a:prstGeom>
                        <a:solidFill>
                          <a:schemeClr val="tx1"/>
                        </a:solidFill>
                        <a:ln w="57150" cmpd="thinThick">
                          <a:solidFill>
                            <a:schemeClr val="tx1"/>
                          </a:solidFill>
                          <a:miter lim="800000"/>
                        </a:ln>
                      </wps:spPr>
                      <wps:txbx>
                        <w:txbxContent>
                          <w:p w:rsidR="00CD6EB8" w:rsidRDefault="00027A05">
                            <w:pPr>
                              <w:pStyle w:val="SenderAddress"/>
                              <w:rPr>
                                <w:caps/>
                              </w:rPr>
                            </w:pPr>
                            <w:r>
                              <w:rPr>
                                <w:caps/>
                              </w:rPr>
                              <w:t>baldwin   plastic   surgery</w:t>
                            </w:r>
                          </w:p>
                          <w:sdt>
                            <w:sdtPr>
                              <w:id w:val="280702604"/>
                              <w:placeholder>
                                <w:docPart w:val="F433674D6FD1413BA75B34528B7B321D"/>
                              </w:placeholder>
                              <w:dataBinding w:prefixMappings="xmlns:ns0='http://schemas.openxmlformats.org/officeDocument/2006/extended-properties' " w:xpath="/ns0:Properties[1]/ns0:Company[1]" w:storeItemID="{6668398D-A668-4E3E-A5EB-62B293D839F1}"/>
                              <w:text/>
                            </w:sdtPr>
                            <w:sdtEndPr/>
                            <w:sdtContent>
                              <w:p w:rsidR="00CD6EB8" w:rsidRDefault="00027A05">
                                <w:pPr>
                                  <w:pStyle w:val="SenderAddress"/>
                                </w:pPr>
                                <w:r>
                                  <w:t>2403 Loy Drive Suite 202, Lafayette, IN 47909</w:t>
                                </w:r>
                              </w:p>
                            </w:sdtContent>
                          </w:sdt>
                          <w:p w:rsidR="00CD6EB8" w:rsidRDefault="00027A05">
                            <w:pPr>
                              <w:pStyle w:val="SenderAddress"/>
                            </w:pPr>
                            <w:r>
                              <w:t>765.838.2119</w:t>
                            </w:r>
                          </w:p>
                        </w:txbxContent>
                      </wps:txbx>
                      <wps:bodyPr vert="horz" wrap="square" lIns="91440" tIns="91440" rIns="91440" bIns="91440" rtlCol="0" anchor="ctr" anchorCtr="0">
                        <a:spAutoFit/>
                      </wps:bodyPr>
                    </wps:wsp>
                  </a:graphicData>
                </a:graphic>
                <wp14:sizeRelH relativeFrom="margin">
                  <wp14:pctWidth>55000</wp14:pctWidth>
                </wp14:sizeRelH>
                <wp14:sizeRelV relativeFrom="margin">
                  <wp14:pctHeight>11000</wp14:pctHeight>
                </wp14:sizeRelV>
              </wp:anchor>
            </w:drawing>
          </mc:Choice>
          <mc:Fallback>
            <w:pict>
              <v:rect id="Title 1" o:spid="_x0000_s1026" style="position:absolute;left:0;text-align:left;margin-left:0;margin-top:0;width:273.7pt;height:59.4pt;z-index:251661312;visibility:visible;mso-wrap-style:square;mso-width-percent:550;mso-height-percent:110;mso-top-percent:90;mso-wrap-distance-left:36pt;mso-wrap-distance-top:14.4pt;mso-wrap-distance-right:36pt;mso-wrap-distance-bottom:36pt;mso-position-horizontal:center;mso-position-horizontal-relative:margin;mso-position-vertical-relative:margin;mso-width-percent:550;mso-height-percent:110;mso-top-percent:9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" fillcolor="black [3213]" strokecolor="black [3213]" strokeweight="4.5pt">
                <v:stroke linestyle="thinThick"/>
                <v:path arrowok="t"/>
                <o:lock v:ext="edit" grouping="t"/>
                <v:textbox style="mso-fit-shape-to-text:t" inset=",7.2pt,,7.2pt">
                  <w:txbxContent>
                    <w:p w:rsidR="00CD6EB8" w:rsidRDefault="00027A05">
                      <w:pPr>
                        <w:pStyle w:val="SenderAddress"/>
                        <w:rPr>
                          <w:caps/>
                        </w:rPr>
                      </w:pPr>
                      <w:r>
                        <w:rPr>
                          <w:caps/>
                        </w:rPr>
                        <w:t>baldwin   plastic   surgery</w:t>
                      </w:r>
                    </w:p>
                    <w:sdt>
                      <w:sdtPr>
                        <w:id w:val="280702604"/>
                        <w:placeholder>
                          <w:docPart w:val="F433674D6FD1413BA75B34528B7B321D"/>
                        </w:placeholder>
                        <w:dataBinding w:prefixMappings="xmlns:ns0='http://schemas.openxmlformats.org/officeDocument/2006/extended-properties' " w:xpath="/ns0:Properties[1]/ns0:Company[1]" w:storeItemID="{6668398D-A668-4E3E-A5EB-62B293D839F1}"/>
                        <w:text/>
                      </w:sdtPr>
                      <w:sdtEndPr/>
                      <w:sdtContent>
                        <w:p w:rsidR="00CD6EB8" w:rsidRDefault="00027A05">
                          <w:pPr>
                            <w:pStyle w:val="SenderAddress"/>
                          </w:pPr>
                          <w:r>
                            <w:t>2403 Loy Drive Suite 202, Lafayette, IN 47909</w:t>
                          </w:r>
                        </w:p>
                      </w:sdtContent>
                    </w:sdt>
                    <w:p w:rsidR="00CD6EB8" w:rsidRDefault="00027A05">
                      <w:pPr>
                        <w:pStyle w:val="SenderAddress"/>
                      </w:pPr>
                      <w:r>
                        <w:t>765.838.2119</w:t>
                      </w:r>
                    </w:p>
                  </w:txbxContent>
                </v:textbox>
                <w10:wrap type="square" anchorx="margin" anchory="margin"/>
              </v:rect>
            </w:pict>
          </mc:Fallback>
        </mc:AlternateContent>
      </w:r>
    </w:p>
    <w:p w:rsidR="00CD6EB8" w:rsidRDefault="0026527F">
      <w:pPr>
        <w:pStyle w:val="RecipientAddress"/>
      </w:pPr>
      <w:r>
        <w:rPr>
          <w:noProof/>
        </w:rPr>
        <mc:AlternateContent>
          <mc:Choice Requires="wps">
            <w:drawing>
              <wp:anchor distT="0" distB="0" distL="114300" distR="114300" simplePos="0" relativeHeight="251659264" behindDoc="0" locked="0" layoutInCell="0" allowOverlap="0" wp14:anchorId="2EC6F87E" wp14:editId="2237B33F">
                <wp:simplePos x="0" y="0"/>
                <wp:positionH relativeFrom="margin">
                  <wp:align>left</wp:align>
                </wp:positionH>
                <mc:AlternateContent>
                  <mc:Choice Requires="wp14">
                    <wp:positionV relativeFrom="margin">
                      <wp14:pctPosVOffset>15000</wp14:pctPosVOffset>
                    </wp:positionV>
                  </mc:Choice>
                  <mc:Fallback>
                    <wp:positionV relativeFrom="page">
                      <wp:posOffset>2148840</wp:posOffset>
                    </wp:positionV>
                  </mc:Fallback>
                </mc:AlternateContent>
                <wp:extent cx="6400800" cy="0"/>
                <wp:effectExtent l="0" t="0" r="0" b="19050"/>
                <wp:wrapNone/>
                <wp:docPr id="1" name="Straight Connector 1"/>
                <wp:cNvGraphicFramePr/>
                <a:graphic xmlns:a="http://schemas.openxmlformats.org/drawingml/2006/main">
                  <a:graphicData uri="http://schemas.microsoft.com/office/word/2010/wordprocessingShape">
                    <wps:wsp>
                      <wps:cNvCnPr/>
                      <wps:spPr>
                        <a:xfrm>
                          <a:off x="0" y="0"/>
                          <a:ext cx="6400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100000</wp14:pctWidth>
                </wp14:sizeRelH>
              </wp:anchor>
            </w:drawing>
          </mc:Choice>
          <mc:Fallback>
            <w:pict>
              <v:line id="Straight Connector 1" o:spid="_x0000_s1026" style="position:absolute;z-index:251659264;visibility:visible;mso-wrap-style:square;mso-width-percent:1000;mso-top-percent:150;mso-wrap-distance-left:9pt;mso-wrap-distance-top:0;mso-wrap-distance-right:9pt;mso-wrap-distance-bottom:0;mso-position-horizontal:left;mso-position-horizontal-relative:margin;mso-position-vertical-relative:margin;mso-width-percent:1000;mso-top-percent:150;mso-width-relative:margin" from="0,0" to="7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" o:allowincell="f" o:allowoverlap="f" strokecolor="#6f6f74 [3204]">
                <w10:wrap anchorx="margin" anchory="margin"/>
              </v:line>
            </w:pict>
          </mc:Fallback>
        </mc:AlternateContent>
      </w:r>
      <w:r>
        <w:rPr>
          <w:noProof/>
        </w:rPr>
        <mc:AlternateContent>
          <mc:Choice Requires="wps">
            <w:drawing>
              <wp:anchor distT="0" distB="914400" distL="114300" distR="114300" simplePos="0" relativeHeight="251658239" behindDoc="0" locked="0" layoutInCell="1" allowOverlap="1" wp14:anchorId="4DE43793" wp14:editId="4734EB60">
                <wp:simplePos x="0" y="0"/>
                <wp:positionH relativeFrom="margin">
                  <wp:align>center</wp:align>
                </wp:positionH>
                <wp:positionV relativeFrom="margin">
                  <wp:align>top</wp:align>
                </wp:positionV>
                <wp:extent cx="6400800" cy="1234440"/>
                <wp:effectExtent l="0" t="0" r="0" b="0"/>
                <wp:wrapTopAndBottom/>
                <wp:docPr id="2" name="Rectangle 2"/>
                <wp:cNvGraphicFramePr/>
                <a:graphic xmlns:a="http://schemas.openxmlformats.org/drawingml/2006/main">
                  <a:graphicData uri="http://schemas.microsoft.com/office/word/2010/wordprocessingShape">
                    <wps:wsp>
                      <wps:cNvSpPr/>
                      <wps:spPr>
                        <a:xfrm>
                          <a:off x="0" y="0"/>
                          <a:ext cx="6400800" cy="1234440"/>
                        </a:xfrm>
                        <a:prstGeom prst="rect">
                          <a:avLst/>
                        </a:prstGeom>
                        <a:blipFill dpi="0" rotWithShape="1">
                          <a:blip r:embed="rId12">
                            <a:duotone>
                              <a:schemeClr val="lt1">
                                <a:tint val="95000"/>
                              </a:schemeClr>
                              <a:schemeClr val="lt1">
                                <a:shade val="20000"/>
                              </a:schemeClr>
                            </a:duotone>
                          </a:blip>
                          <a:srcRect/>
                          <a:tile tx="0" ty="0" sx="100000" sy="100000" flip="none" algn="tl"/>
                        </a:blipFill>
                        <a:ln>
                          <a:noFill/>
                        </a:ln>
                      </wps:spPr>
                      <wps:style>
                        <a:lnRef idx="2">
                          <a:schemeClr val="accent1">
                            <a:shade val="50000"/>
                          </a:schemeClr>
                        </a:lnRef>
                        <a:fillRef idx="1002">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15000</wp14:pctHeight>
                </wp14:sizeRelV>
              </wp:anchor>
            </w:drawing>
          </mc:Choice>
          <mc:Fallback>
            <w:pict>
              <v:rect id="Rectangle 2" o:spid="_x0000_s1026" style="position:absolute;margin-left:0;margin-top:0;width:7in;height:97.2pt;z-index:251658239;visibility:visible;mso-wrap-style:square;mso-width-percent:1000;mso-height-percent:150;mso-wrap-distance-left:9pt;mso-wrap-distance-top:0;mso-wrap-distance-right:9pt;mso-wrap-distance-bottom:1in;mso-position-horizontal:center;mso-position-horizontal-relative:margin;mso-position-vertical:top;mso-position-vertical-relative:margin;mso-width-percent:1000;mso-height-percent:15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EZQAAAABSZ2h0bG9uZwAABdw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QAAAAAAAQAAAAGOEJJTQQMAAAA&#10;AB3mAAAAAQAAAKAAAAB4AAAB4AAA4QAAAB3KABgAAf/Y/+AAEEpGSUYAAQIAAEgASAAA/+0ADEFk&#10;b2JlX0NNAAH/7gAOQWRvYmUAZIAAAAAB/9sAhAAMCAgICQgMCQkMEQsKCxEVDwwMDxUYExMVExMY&#10;EQwMDAwMDBEMDAwMDAwMDAwMDAwMDAwMDAwMDAwMDAwMDAwMAQ0LCw0ODRAODhAUDg4OFBQODg4O&#10;FBEMDAwMDBERDAwMDAwMEQwMDAwMDAwMDAwMDAwMDAwMDAwMDAwMDAwMDAz/wAARCAB4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" stroked="f" strokeweight="1.5pt">
                <v:fill r:id="rId13" o:title="" recolor="t" rotate="t" type="tile"/>
                <v:imagedata recolortarget="white [3057]"/>
                <w10:wrap type="topAndBottom" anchorx="margin" anchory="margin"/>
              </v:rect>
            </w:pict>
          </mc:Fallback>
        </mc:AlternateContent>
      </w:r>
    </w:p>
    <w:p w:rsidR="00CD6EB8" w:rsidRDefault="00B750CE">
      <w:pPr>
        <w:pStyle w:val="Salutation"/>
      </w:pPr>
      <w:r>
        <w:t>LIPOSUCTION</w:t>
      </w:r>
    </w:p>
    <w:p w:rsidR="001F5523" w:rsidRDefault="001F5523" w:rsidP="001F5523">
      <w:pPr>
        <w:rPr>
          <w:b/>
          <w:u w:val="single"/>
        </w:rPr>
      </w:pPr>
      <w:r>
        <w:rPr>
          <w:b/>
          <w:u w:val="single"/>
        </w:rPr>
        <w:t>Before Surgery</w:t>
      </w:r>
    </w:p>
    <w:p w:rsidR="001F5523" w:rsidRPr="00B16A73" w:rsidRDefault="001F5523" w:rsidP="001F5523">
      <w:pPr>
        <w:pStyle w:val="ListParagraph"/>
        <w:numPr>
          <w:ilvl w:val="0"/>
          <w:numId w:val="27"/>
        </w:numPr>
      </w:pPr>
      <w:r>
        <w:t>Pain medication</w:t>
      </w:r>
      <w:r w:rsidRPr="00B16A73">
        <w:t xml:space="preserve"> will be prescribed for use after surgery</w:t>
      </w:r>
      <w:r>
        <w:t xml:space="preserve">. </w:t>
      </w:r>
      <w:r w:rsidRPr="00B16A73">
        <w:t xml:space="preserve"> It is important that you</w:t>
      </w:r>
      <w:r>
        <w:t xml:space="preserve"> pick up </w:t>
      </w:r>
      <w:r w:rsidRPr="00B16A73">
        <w:t xml:space="preserve">your medication prior to </w:t>
      </w:r>
      <w:r>
        <w:t xml:space="preserve">the day of </w:t>
      </w:r>
      <w:r w:rsidRPr="00B16A73">
        <w:t xml:space="preserve">your surgery. </w:t>
      </w:r>
      <w:r>
        <w:t xml:space="preserve"> You should not,</w:t>
      </w:r>
      <w:r w:rsidRPr="00B16A73">
        <w:t xml:space="preserve"> however, st</w:t>
      </w:r>
      <w:r>
        <w:t>art taking them until after your procedure</w:t>
      </w:r>
      <w:r w:rsidRPr="00B16A73">
        <w:t>.</w:t>
      </w:r>
    </w:p>
    <w:p w:rsidR="001F5523" w:rsidRDefault="001F5523" w:rsidP="001F5523">
      <w:pPr>
        <w:pStyle w:val="ListParagraph"/>
        <w:numPr>
          <w:ilvl w:val="0"/>
          <w:numId w:val="27"/>
        </w:numPr>
      </w:pPr>
      <w:r>
        <w:t xml:space="preserve">The pain medication most commonly </w:t>
      </w:r>
      <w:r w:rsidRPr="00B15317">
        <w:t xml:space="preserve">prescribe </w:t>
      </w:r>
      <w:r>
        <w:t xml:space="preserve">is </w:t>
      </w:r>
      <w:proofErr w:type="spellStart"/>
      <w:r>
        <w:t>Lortab</w:t>
      </w:r>
      <w:proofErr w:type="spellEnd"/>
      <w:r>
        <w:t xml:space="preserve">, </w:t>
      </w:r>
      <w:proofErr w:type="spellStart"/>
      <w:r>
        <w:t>Vicodin</w:t>
      </w:r>
      <w:proofErr w:type="spellEnd"/>
      <w:r>
        <w:t>, and Hydrocodone</w:t>
      </w:r>
      <w:r w:rsidRPr="00B15317">
        <w:t xml:space="preserve">. </w:t>
      </w:r>
      <w:r>
        <w:t xml:space="preserve"> If you have had </w:t>
      </w:r>
      <w:r w:rsidRPr="007A5352">
        <w:t>an allergic reaction or</w:t>
      </w:r>
      <w:r>
        <w:t xml:space="preserve"> trouble with any of these pain medications in the past, please let us know.</w:t>
      </w:r>
    </w:p>
    <w:p w:rsidR="001F5523" w:rsidRPr="001F5523" w:rsidRDefault="001F5523" w:rsidP="001F5523"/>
    <w:p w:rsidR="00631FA5" w:rsidRDefault="00631FA5" w:rsidP="00631FA5">
      <w:pPr>
        <w:rPr>
          <w:b/>
          <w:u w:val="single"/>
        </w:rPr>
      </w:pPr>
      <w:r>
        <w:rPr>
          <w:b/>
          <w:u w:val="single"/>
        </w:rPr>
        <w:t>Day of Surgery</w:t>
      </w:r>
    </w:p>
    <w:p w:rsidR="002F5756" w:rsidRPr="002F5756" w:rsidRDefault="002F5756" w:rsidP="002F5756">
      <w:pPr>
        <w:pStyle w:val="ListParagraph"/>
        <w:numPr>
          <w:ilvl w:val="0"/>
          <w:numId w:val="22"/>
        </w:numPr>
        <w:rPr>
          <w:b/>
          <w:u w:val="single"/>
        </w:rPr>
      </w:pPr>
      <w:r>
        <w:t>At your pre-op visit, you will be given soap to shower with the morning of surgery.  Please pay particular attention to the areas Dr. Baldwin will be working on.  Do not put any body lotions or creams on following your shower.</w:t>
      </w:r>
    </w:p>
    <w:p w:rsidR="00631FA5" w:rsidRPr="00631FA5" w:rsidRDefault="00631FA5" w:rsidP="00631FA5">
      <w:pPr>
        <w:pStyle w:val="ListParagraph"/>
        <w:numPr>
          <w:ilvl w:val="0"/>
          <w:numId w:val="22"/>
        </w:numPr>
        <w:rPr>
          <w:b/>
          <w:u w:val="single"/>
        </w:rPr>
      </w:pPr>
      <w:r>
        <w:t>Arrive at _______________________________________Surgical Center at _______________________</w:t>
      </w:r>
    </w:p>
    <w:p w:rsidR="00631FA5" w:rsidRPr="00631FA5" w:rsidRDefault="00631FA5" w:rsidP="00631FA5">
      <w:pPr>
        <w:pStyle w:val="ListParagraph"/>
        <w:numPr>
          <w:ilvl w:val="0"/>
          <w:numId w:val="22"/>
        </w:numPr>
        <w:rPr>
          <w:b/>
          <w:u w:val="single"/>
        </w:rPr>
      </w:pPr>
      <w:r>
        <w:t xml:space="preserve">You will need to have a responsible adult </w:t>
      </w:r>
      <w:r w:rsidR="00C57323">
        <w:t xml:space="preserve">to take </w:t>
      </w:r>
      <w:r>
        <w:t>you home from the surgery center.  You</w:t>
      </w:r>
      <w:r w:rsidR="00C57323">
        <w:t xml:space="preserve"> will not be able to drive yourself home</w:t>
      </w:r>
      <w:r>
        <w:t>.  We do not allow you to use public transportation or a taxi service following surgery.</w:t>
      </w:r>
    </w:p>
    <w:p w:rsidR="00631FA5" w:rsidRPr="00631FA5" w:rsidRDefault="00631FA5" w:rsidP="00631FA5">
      <w:pPr>
        <w:pStyle w:val="ListParagraph"/>
        <w:numPr>
          <w:ilvl w:val="0"/>
          <w:numId w:val="22"/>
        </w:numPr>
        <w:rPr>
          <w:b/>
          <w:u w:val="single"/>
        </w:rPr>
      </w:pPr>
      <w:r>
        <w:t>Please wear lo</w:t>
      </w:r>
      <w:r w:rsidR="008F684E">
        <w:t>o</w:t>
      </w:r>
      <w:r>
        <w:t>se fitting clothing for ease in re-dressing after surgery.</w:t>
      </w:r>
    </w:p>
    <w:p w:rsidR="00631FA5" w:rsidRDefault="00631FA5" w:rsidP="00631FA5">
      <w:pPr>
        <w:pStyle w:val="ListParagraph"/>
        <w:ind w:left="720" w:firstLine="0"/>
      </w:pPr>
    </w:p>
    <w:p w:rsidR="00631FA5" w:rsidRDefault="00631FA5" w:rsidP="00631FA5">
      <w:pPr>
        <w:pStyle w:val="ListParagraph"/>
        <w:ind w:left="720" w:firstLine="0"/>
      </w:pPr>
    </w:p>
    <w:p w:rsidR="00631FA5" w:rsidRDefault="00631FA5" w:rsidP="00631FA5">
      <w:pPr>
        <w:rPr>
          <w:b/>
          <w:u w:val="single"/>
        </w:rPr>
      </w:pPr>
      <w:r>
        <w:rPr>
          <w:b/>
          <w:u w:val="single"/>
        </w:rPr>
        <w:t>After Surgery</w:t>
      </w:r>
    </w:p>
    <w:tbl>
      <w:tblPr>
        <w:tblW w:w="0" w:type="auto"/>
        <w:tblCellMar>
          <w:top w:w="15" w:type="dxa"/>
          <w:left w:w="15" w:type="dxa"/>
          <w:bottom w:w="15" w:type="dxa"/>
          <w:right w:w="15" w:type="dxa"/>
        </w:tblCellMar>
        <w:tblLook w:val="04A0" w:firstRow="1" w:lastRow="0" w:firstColumn="1" w:lastColumn="0" w:noHBand="0" w:noVBand="1"/>
      </w:tblPr>
      <w:tblGrid>
        <w:gridCol w:w="10110"/>
      </w:tblGrid>
      <w:tr w:rsidR="00631FA5" w:rsidRPr="00631FA5">
        <w:tc>
          <w:tcPr>
            <w:tcW w:w="0" w:type="auto"/>
            <w:hideMark/>
          </w:tcPr>
          <w:tbl>
            <w:tblPr>
              <w:tblW w:w="0" w:type="auto"/>
              <w:tblCellMar>
                <w:top w:w="15" w:type="dxa"/>
                <w:left w:w="15" w:type="dxa"/>
                <w:bottom w:w="15" w:type="dxa"/>
                <w:right w:w="15" w:type="dxa"/>
              </w:tblCellMar>
              <w:tblLook w:val="04A0" w:firstRow="1" w:lastRow="0" w:firstColumn="1" w:lastColumn="0" w:noHBand="0" w:noVBand="1"/>
            </w:tblPr>
            <w:tblGrid>
              <w:gridCol w:w="10080"/>
            </w:tblGrid>
            <w:tr w:rsidR="00631FA5" w:rsidRPr="00631FA5">
              <w:tc>
                <w:tcPr>
                  <w:tcW w:w="0" w:type="auto"/>
                  <w:hideMark/>
                </w:tcPr>
                <w:p w:rsidR="00631FA5" w:rsidRPr="00631FA5" w:rsidRDefault="00631FA5" w:rsidP="00631FA5">
                  <w:pPr>
                    <w:pStyle w:val="ListParagraph"/>
                    <w:numPr>
                      <w:ilvl w:val="0"/>
                      <w:numId w:val="25"/>
                    </w:numPr>
                  </w:pPr>
                  <w:r w:rsidRPr="00631FA5">
                    <w:t>All areas treated by liposuction will be covered by a compression dressing which consists of an outer binder and internal absorbent pads. Drainage will seep out into the underlying pads and occasionally onto the outer compression garment as well the first night after surgery. Therefore, sleep or rest on an old blanket to avoid ruining good sheets or your furniture.</w:t>
                  </w:r>
                </w:p>
                <w:p w:rsidR="00631FA5" w:rsidRPr="00631FA5" w:rsidRDefault="00631FA5" w:rsidP="00631FA5">
                  <w:pPr>
                    <w:pStyle w:val="ListParagraph"/>
                    <w:ind w:left="1440" w:firstLine="0"/>
                  </w:pPr>
                </w:p>
                <w:p w:rsidR="00631FA5" w:rsidRPr="00631FA5" w:rsidRDefault="00631FA5" w:rsidP="00631FA5">
                  <w:pPr>
                    <w:pStyle w:val="ListParagraph"/>
                    <w:numPr>
                      <w:ilvl w:val="0"/>
                      <w:numId w:val="25"/>
                    </w:numPr>
                  </w:pPr>
                  <w:r w:rsidRPr="00631FA5">
                    <w:t>The compression dressing and und</w:t>
                  </w:r>
                  <w:r w:rsidR="00C57323">
                    <w:t xml:space="preserve">erlying pads can be removed the </w:t>
                  </w:r>
                  <w:r w:rsidRPr="00631FA5">
                    <w:t>day</w:t>
                  </w:r>
                  <w:r w:rsidR="00C57323">
                    <w:t xml:space="preserve"> after surgery</w:t>
                  </w:r>
                  <w:r w:rsidRPr="00631FA5">
                    <w:t xml:space="preserve"> and </w:t>
                  </w:r>
                  <w:r w:rsidR="00C57323">
                    <w:t>you</w:t>
                  </w:r>
                  <w:r w:rsidRPr="00631FA5">
                    <w:t xml:space="preserve"> can shower. After showering, replace the outer compression binder or wrap. If there is still some drainage coming out </w:t>
                  </w:r>
                  <w:r w:rsidR="00C57323">
                    <w:t xml:space="preserve">of </w:t>
                  </w:r>
                  <w:r w:rsidRPr="00631FA5">
                    <w:t xml:space="preserve">the small incisions, then place an absorbent pad between the binder and your skin for an extra day. </w:t>
                  </w:r>
                  <w:r w:rsidR="00C57323">
                    <w:t>If y</w:t>
                  </w:r>
                  <w:r w:rsidRPr="00631FA5">
                    <w:t xml:space="preserve">ou </w:t>
                  </w:r>
                  <w:r w:rsidR="00C57323">
                    <w:t xml:space="preserve">were not sent </w:t>
                  </w:r>
                  <w:r w:rsidRPr="00631FA5">
                    <w:t>home</w:t>
                  </w:r>
                  <w:r w:rsidR="00C57323">
                    <w:t xml:space="preserve"> with some extra absorbent pads, call our office </w:t>
                  </w:r>
                  <w:r w:rsidRPr="00631FA5">
                    <w:t>in the event this is necessary.</w:t>
                  </w:r>
                </w:p>
                <w:p w:rsidR="00631FA5" w:rsidRPr="00631FA5" w:rsidRDefault="00631FA5" w:rsidP="006E7916">
                  <w:pPr>
                    <w:pStyle w:val="ListParagraph"/>
                    <w:ind w:left="1440" w:firstLine="0"/>
                  </w:pPr>
                </w:p>
                <w:p w:rsidR="00631FA5" w:rsidRPr="00631FA5" w:rsidRDefault="00631FA5" w:rsidP="00631FA5">
                  <w:pPr>
                    <w:pStyle w:val="ListParagraph"/>
                    <w:numPr>
                      <w:ilvl w:val="0"/>
                      <w:numId w:val="25"/>
                    </w:numPr>
                  </w:pPr>
                  <w:r w:rsidRPr="00631FA5">
                    <w:t xml:space="preserve">While </w:t>
                  </w:r>
                  <w:r w:rsidR="00C57323">
                    <w:t xml:space="preserve">you may </w:t>
                  </w:r>
                  <w:r w:rsidRPr="00631FA5">
                    <w:t>shower</w:t>
                  </w:r>
                  <w:r w:rsidR="00C57323">
                    <w:t xml:space="preserve"> the day after surgery, you should not be in a bath or hot tub for 4 weeks</w:t>
                  </w:r>
                  <w:r w:rsidRPr="00631FA5">
                    <w:t>.</w:t>
                  </w:r>
                </w:p>
                <w:p w:rsidR="00631FA5" w:rsidRPr="00631FA5" w:rsidRDefault="00631FA5" w:rsidP="006E7916">
                  <w:pPr>
                    <w:pStyle w:val="ListParagraph"/>
                    <w:ind w:left="1440" w:firstLine="0"/>
                  </w:pPr>
                </w:p>
                <w:p w:rsidR="00631FA5" w:rsidRPr="00631FA5" w:rsidRDefault="00631FA5" w:rsidP="00631FA5">
                  <w:pPr>
                    <w:pStyle w:val="ListParagraph"/>
                    <w:numPr>
                      <w:ilvl w:val="0"/>
                      <w:numId w:val="25"/>
                    </w:numPr>
                  </w:pPr>
                  <w:r w:rsidRPr="00631FA5">
                    <w:t xml:space="preserve">Bruising and swelling are to be expected in the first few weeks after surgery. Once this has resolved, intermittent swelling of the treated areas may occur as one’s activity level increases over the next weeks to several months. This is common and will eventually resolve. </w:t>
                  </w:r>
                </w:p>
                <w:p w:rsidR="00631FA5" w:rsidRPr="00631FA5" w:rsidRDefault="00631FA5" w:rsidP="006E7916">
                  <w:pPr>
                    <w:pStyle w:val="ListParagraph"/>
                    <w:ind w:left="1440" w:firstLine="0"/>
                  </w:pPr>
                </w:p>
                <w:p w:rsidR="00631FA5" w:rsidRPr="00631FA5" w:rsidRDefault="006E7916" w:rsidP="00631FA5">
                  <w:pPr>
                    <w:pStyle w:val="ListParagraph"/>
                    <w:numPr>
                      <w:ilvl w:val="0"/>
                      <w:numId w:val="25"/>
                    </w:numPr>
                  </w:pPr>
                  <w:r>
                    <w:t>Absorbable s</w:t>
                  </w:r>
                  <w:r w:rsidR="00631FA5" w:rsidRPr="00631FA5">
                    <w:t xml:space="preserve">utures are usually </w:t>
                  </w:r>
                  <w:r>
                    <w:t>placed under the skin</w:t>
                  </w:r>
                  <w:r w:rsidR="00C57323">
                    <w:t xml:space="preserve"> and are not visible</w:t>
                  </w:r>
                  <w:r>
                    <w:t>.  White tapes will be on all your incisions and should be left in place as long as possible.  It is okay for them to get wet in the shower.</w:t>
                  </w:r>
                </w:p>
                <w:p w:rsidR="00631FA5" w:rsidRPr="00631FA5" w:rsidRDefault="00631FA5" w:rsidP="006E7916">
                  <w:pPr>
                    <w:pStyle w:val="ListParagraph"/>
                    <w:ind w:left="1440" w:firstLine="0"/>
                  </w:pPr>
                </w:p>
                <w:p w:rsidR="00631FA5" w:rsidRPr="00631FA5" w:rsidRDefault="00631FA5" w:rsidP="00631FA5">
                  <w:pPr>
                    <w:pStyle w:val="ListParagraph"/>
                    <w:numPr>
                      <w:ilvl w:val="0"/>
                      <w:numId w:val="25"/>
                    </w:numPr>
                  </w:pPr>
                  <w:r w:rsidRPr="00631FA5">
                    <w:t xml:space="preserve">Do not simply </w:t>
                  </w:r>
                  <w:r w:rsidR="008F684E" w:rsidRPr="00631FA5">
                    <w:t>lie</w:t>
                  </w:r>
                  <w:r w:rsidRPr="00631FA5">
                    <w:t xml:space="preserve"> around the first few days after surgery. Periodically getting up and walking around is encouraged to improve circulation to your legs and </w:t>
                  </w:r>
                  <w:r w:rsidR="00C57323">
                    <w:t xml:space="preserve">to </w:t>
                  </w:r>
                  <w:r w:rsidRPr="00631FA5">
                    <w:t>help you breathe deeper.</w:t>
                  </w:r>
                </w:p>
                <w:p w:rsidR="00631FA5" w:rsidRPr="00631FA5" w:rsidRDefault="00631FA5" w:rsidP="006E7916">
                  <w:pPr>
                    <w:pStyle w:val="ListParagraph"/>
                    <w:ind w:left="1440" w:firstLine="0"/>
                  </w:pPr>
                </w:p>
                <w:p w:rsidR="00631FA5" w:rsidRPr="00631FA5" w:rsidRDefault="00631FA5" w:rsidP="00631FA5">
                  <w:pPr>
                    <w:pStyle w:val="ListParagraph"/>
                    <w:numPr>
                      <w:ilvl w:val="0"/>
                      <w:numId w:val="25"/>
                    </w:numPr>
                  </w:pPr>
                  <w:r w:rsidRPr="00631FA5">
                    <w:t xml:space="preserve">If the legs, thighs, or knees have been treated, keep your legs elevated whenever sitting during the first postoperative week. This will help to decrease the amount of foot and ankle swelling. </w:t>
                  </w:r>
                </w:p>
                <w:p w:rsidR="00631FA5" w:rsidRPr="00631FA5" w:rsidRDefault="00631FA5" w:rsidP="006E7916">
                  <w:pPr>
                    <w:pStyle w:val="ListParagraph"/>
                    <w:ind w:left="1440" w:firstLine="0"/>
                  </w:pPr>
                </w:p>
                <w:p w:rsidR="00631FA5" w:rsidRPr="00631FA5" w:rsidRDefault="00C57323" w:rsidP="00631FA5">
                  <w:pPr>
                    <w:pStyle w:val="ListParagraph"/>
                    <w:numPr>
                      <w:ilvl w:val="0"/>
                      <w:numId w:val="25"/>
                    </w:numPr>
                  </w:pPr>
                  <w:r>
                    <w:t>You may d</w:t>
                  </w:r>
                  <w:r w:rsidR="00631FA5" w:rsidRPr="00631FA5">
                    <w:t>rive when you feel comfortable and are off pain medication. This is usually within a week after surgery.</w:t>
                  </w:r>
                </w:p>
                <w:p w:rsidR="00631FA5" w:rsidRPr="00631FA5" w:rsidRDefault="00631FA5" w:rsidP="006E7916">
                  <w:pPr>
                    <w:pStyle w:val="ListParagraph"/>
                    <w:ind w:left="1440" w:firstLine="0"/>
                  </w:pPr>
                </w:p>
                <w:p w:rsidR="00631FA5" w:rsidRPr="00631FA5" w:rsidRDefault="00631FA5" w:rsidP="00631FA5">
                  <w:pPr>
                    <w:pStyle w:val="ListParagraph"/>
                    <w:numPr>
                      <w:ilvl w:val="0"/>
                      <w:numId w:val="25"/>
                    </w:numPr>
                  </w:pPr>
                  <w:r w:rsidRPr="00631FA5">
                    <w:t>You may return to normal physical activ</w:t>
                  </w:r>
                  <w:r w:rsidR="006E7916">
                    <w:t>ities and exercise within</w:t>
                  </w:r>
                  <w:r w:rsidRPr="00631FA5">
                    <w:t xml:space="preserve"> </w:t>
                  </w:r>
                  <w:r w:rsidR="00102806">
                    <w:t xml:space="preserve">two to four </w:t>
                  </w:r>
                  <w:r w:rsidRPr="00631FA5">
                    <w:t>weeks after surgery. This will depend upon how much and what body areas have been treated by liposuction. After exercise, the treated areas may temporarily swell until the next day. This will eventually subside.</w:t>
                  </w:r>
                </w:p>
                <w:p w:rsidR="00631FA5" w:rsidRPr="00631FA5" w:rsidRDefault="00631FA5" w:rsidP="006E7916">
                  <w:pPr>
                    <w:pStyle w:val="ListParagraph"/>
                    <w:ind w:left="1440" w:firstLine="0"/>
                  </w:pPr>
                </w:p>
                <w:p w:rsidR="00631FA5" w:rsidRPr="00631FA5" w:rsidRDefault="00631FA5" w:rsidP="00631FA5">
                  <w:pPr>
                    <w:pStyle w:val="ListParagraph"/>
                    <w:numPr>
                      <w:ilvl w:val="0"/>
                      <w:numId w:val="25"/>
                    </w:numPr>
                  </w:pPr>
                  <w:r w:rsidRPr="00631FA5">
                    <w:t xml:space="preserve">Because of the time it takes all swelling and bruising to go away for most liposuction-treated areas, one should not judge the final results for </w:t>
                  </w:r>
                  <w:r w:rsidR="00102806">
                    <w:t xml:space="preserve">three to four </w:t>
                  </w:r>
                  <w:r w:rsidRPr="00631FA5">
                    <w:t xml:space="preserve">months </w:t>
                  </w:r>
                  <w:r w:rsidR="00102806">
                    <w:t>following</w:t>
                  </w:r>
                  <w:r w:rsidRPr="00631FA5">
                    <w:t xml:space="preserve"> surgery. </w:t>
                  </w:r>
                </w:p>
                <w:p w:rsidR="00E75FDF" w:rsidRPr="00631FA5" w:rsidRDefault="00E75FDF" w:rsidP="006E7916">
                  <w:pPr>
                    <w:pStyle w:val="ListParagraph"/>
                    <w:ind w:left="1440" w:firstLine="0"/>
                  </w:pPr>
                </w:p>
              </w:tc>
            </w:tr>
            <w:tr w:rsidR="00631FA5" w:rsidRPr="00631FA5" w:rsidTr="006E7916">
              <w:tc>
                <w:tcPr>
                  <w:tcW w:w="0" w:type="auto"/>
                </w:tcPr>
                <w:p w:rsidR="00631FA5" w:rsidRPr="00631FA5" w:rsidRDefault="00631FA5" w:rsidP="006E7916"/>
              </w:tc>
            </w:tr>
          </w:tbl>
          <w:p w:rsidR="00631FA5" w:rsidRPr="00631FA5" w:rsidRDefault="00631FA5" w:rsidP="006E7916">
            <w:pPr>
              <w:pStyle w:val="ListParagraph"/>
              <w:ind w:left="1440" w:firstLine="0"/>
            </w:pPr>
          </w:p>
        </w:tc>
      </w:tr>
    </w:tbl>
    <w:p w:rsidR="00631FA5" w:rsidRPr="00631FA5" w:rsidRDefault="00631FA5" w:rsidP="006E7916">
      <w:pPr>
        <w:pStyle w:val="ListParagraph"/>
        <w:ind w:left="1440" w:firstLine="0"/>
      </w:pPr>
    </w:p>
    <w:p w:rsidR="00CD6EB8" w:rsidRDefault="00CD6EB8" w:rsidP="00631FA5"/>
    <w:p w:rsidR="00027A05" w:rsidRDefault="00027A05" w:rsidP="00027A05">
      <w:pPr>
        <w:pStyle w:val="Closing"/>
      </w:pPr>
    </w:p>
    <w:p w:rsidR="00631FA5" w:rsidRDefault="00631FA5" w:rsidP="00027A05">
      <w:pPr>
        <w:pStyle w:val="Closing"/>
      </w:pPr>
    </w:p>
    <w:p w:rsidR="00027A05" w:rsidRPr="00027A05" w:rsidRDefault="001F5523" w:rsidP="00027A05">
      <w:pPr>
        <w:pStyle w:val="Closing"/>
      </w:pPr>
      <w:r>
        <w:t>Dr. Baldwin and his fully</w:t>
      </w:r>
      <w:bookmarkStart w:id="0" w:name="_GoBack"/>
      <w:bookmarkEnd w:id="0"/>
      <w:r w:rsidR="00027A05" w:rsidRPr="00027A05">
        <w:t xml:space="preserve"> experienced plastic surgery staff are devoted to providing top quality care for </w:t>
      </w:r>
      <w:r w:rsidR="008F684E" w:rsidRPr="00027A05">
        <w:t>their plastic</w:t>
      </w:r>
      <w:r w:rsidR="00027A05" w:rsidRPr="00027A05">
        <w:t xml:space="preserve"> surgery patients. Utilizing </w:t>
      </w:r>
      <w:r w:rsidR="00102806">
        <w:t xml:space="preserve">safe and proven </w:t>
      </w:r>
      <w:r w:rsidR="00027A05" w:rsidRPr="00027A05">
        <w:t>techniques and technologies, Dr. Baldwin is able to help his patients achieve</w:t>
      </w:r>
      <w:r w:rsidR="00102806">
        <w:t xml:space="preserve"> pleasing</w:t>
      </w:r>
      <w:r w:rsidR="00027A05" w:rsidRPr="00027A05">
        <w:t xml:space="preserve"> results</w:t>
      </w:r>
      <w:r w:rsidR="00102806">
        <w:t>.</w:t>
      </w:r>
      <w:r w:rsidR="00027A05" w:rsidRPr="00027A05">
        <w:t xml:space="preserve"> The safety, comfort and satisfaction of his patients are Dr. Baldwin’s primary concerns and he </w:t>
      </w:r>
      <w:r w:rsidR="00102806">
        <w:t xml:space="preserve">makes every effort </w:t>
      </w:r>
      <w:r w:rsidR="00027A05" w:rsidRPr="00027A05">
        <w:t xml:space="preserve">to </w:t>
      </w:r>
      <w:r w:rsidR="00102806">
        <w:t xml:space="preserve">try to </w:t>
      </w:r>
      <w:r w:rsidR="00027A05" w:rsidRPr="00027A05">
        <w:t>ensure that their experiences are positive ones.</w:t>
      </w:r>
    </w:p>
    <w:p w:rsidR="00CD6EB8" w:rsidRDefault="00CD6EB8">
      <w:pPr>
        <w:pStyle w:val="Closing"/>
      </w:pPr>
    </w:p>
    <w:p w:rsidR="00CD6EB8" w:rsidRDefault="00CD6EB8" w:rsidP="00027A05">
      <w:pPr>
        <w:pStyle w:val="Signature"/>
        <w:jc w:val="both"/>
      </w:pPr>
    </w:p>
    <w:p w:rsidR="00CD6EB8" w:rsidRDefault="00027A05">
      <w:pPr>
        <w:pStyle w:val="Signature"/>
      </w:pPr>
      <w:r>
        <w:t>James D. (Sam) Baldwin</w:t>
      </w:r>
    </w:p>
    <w:p w:rsidR="00CD6EB8" w:rsidRDefault="007C3CB4">
      <w:pPr>
        <w:pStyle w:val="Signature"/>
      </w:pPr>
      <w:sdt>
        <w:sdtPr>
          <w:id w:val="18534714"/>
          <w:placeholder>
            <w:docPart w:val="961D442689314A3FA91F46A6E21E34B7"/>
          </w:placeholder>
          <w:dataBinding w:prefixMappings="xmlns:ns0='http://schemas.openxmlformats.org/officeDocument/2006/extended-properties' " w:xpath="/ns0:Properties[1]/ns0:Company[1]" w:storeItemID="{6668398D-A668-4E3E-A5EB-62B293D839F1}"/>
          <w:text/>
        </w:sdtPr>
        <w:sdtEndPr/>
        <w:sdtContent>
          <w:r w:rsidR="00027A05">
            <w:t>2403 Loy Drive Suite 202, Lafayette, IN 47909</w:t>
          </w:r>
        </w:sdtContent>
      </w:sdt>
      <w:r w:rsidR="0026527F">
        <w:br/>
      </w:r>
    </w:p>
    <w:sectPr w:rsidR="00CD6EB8">
      <w:headerReference w:type="default" r:id="rId14"/>
      <w:pgSz w:w="12240" w:h="15840" w:code="1"/>
      <w:pgMar w:top="1440" w:right="1080" w:bottom="1440" w:left="1080" w:header="720" w:footer="720" w:gutter="0"/>
      <w:cols w:space="36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3CB4" w:rsidRDefault="007C3CB4">
      <w:r>
        <w:separator/>
      </w:r>
    </w:p>
    <w:p w:rsidR="007C3CB4" w:rsidRDefault="007C3CB4"/>
    <w:p w:rsidR="007C3CB4" w:rsidRDefault="007C3CB4"/>
    <w:p w:rsidR="007C3CB4" w:rsidRDefault="007C3CB4"/>
    <w:p w:rsidR="007C3CB4" w:rsidRDefault="007C3CB4"/>
    <w:p w:rsidR="007C3CB4" w:rsidRDefault="007C3CB4"/>
    <w:p w:rsidR="007C3CB4" w:rsidRDefault="007C3CB4"/>
    <w:p w:rsidR="007C3CB4" w:rsidRDefault="007C3CB4"/>
    <w:p w:rsidR="007C3CB4" w:rsidRDefault="007C3CB4"/>
  </w:endnote>
  <w:endnote w:type="continuationSeparator" w:id="0">
    <w:p w:rsidR="007C3CB4" w:rsidRDefault="007C3CB4">
      <w:r>
        <w:continuationSeparator/>
      </w:r>
    </w:p>
    <w:p w:rsidR="007C3CB4" w:rsidRDefault="007C3CB4"/>
    <w:p w:rsidR="007C3CB4" w:rsidRDefault="007C3CB4"/>
    <w:p w:rsidR="007C3CB4" w:rsidRDefault="007C3CB4"/>
    <w:p w:rsidR="007C3CB4" w:rsidRDefault="007C3CB4"/>
    <w:p w:rsidR="007C3CB4" w:rsidRDefault="007C3CB4"/>
    <w:p w:rsidR="007C3CB4" w:rsidRDefault="007C3CB4"/>
    <w:p w:rsidR="007C3CB4" w:rsidRDefault="007C3CB4"/>
    <w:p w:rsidR="007C3CB4" w:rsidRDefault="007C3C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S PMincho">
    <w:panose1 w:val="02020600040205080304"/>
    <w:charset w:val="80"/>
    <w:family w:val="roman"/>
    <w:pitch w:val="variable"/>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3CB4" w:rsidRDefault="007C3CB4">
      <w:r>
        <w:separator/>
      </w:r>
    </w:p>
    <w:p w:rsidR="007C3CB4" w:rsidRDefault="007C3CB4"/>
    <w:p w:rsidR="007C3CB4" w:rsidRDefault="007C3CB4"/>
    <w:p w:rsidR="007C3CB4" w:rsidRDefault="007C3CB4"/>
    <w:p w:rsidR="007C3CB4" w:rsidRDefault="007C3CB4"/>
    <w:p w:rsidR="007C3CB4" w:rsidRDefault="007C3CB4"/>
    <w:p w:rsidR="007C3CB4" w:rsidRDefault="007C3CB4"/>
    <w:p w:rsidR="007C3CB4" w:rsidRDefault="007C3CB4"/>
    <w:p w:rsidR="007C3CB4" w:rsidRDefault="007C3CB4"/>
  </w:footnote>
  <w:footnote w:type="continuationSeparator" w:id="0">
    <w:p w:rsidR="007C3CB4" w:rsidRDefault="007C3CB4">
      <w:r>
        <w:continuationSeparator/>
      </w:r>
    </w:p>
    <w:p w:rsidR="007C3CB4" w:rsidRDefault="007C3CB4"/>
    <w:p w:rsidR="007C3CB4" w:rsidRDefault="007C3CB4"/>
    <w:p w:rsidR="007C3CB4" w:rsidRDefault="007C3CB4"/>
    <w:p w:rsidR="007C3CB4" w:rsidRDefault="007C3CB4"/>
    <w:p w:rsidR="007C3CB4" w:rsidRDefault="007C3CB4"/>
    <w:p w:rsidR="007C3CB4" w:rsidRDefault="007C3CB4"/>
    <w:p w:rsidR="007C3CB4" w:rsidRDefault="007C3CB4"/>
    <w:p w:rsidR="007C3CB4" w:rsidRDefault="007C3CB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6EB8" w:rsidRDefault="0026527F">
    <w:pPr>
      <w:pStyle w:val="Header"/>
    </w:pPr>
    <w:r>
      <w:rPr>
        <w:noProof/>
      </w:rPr>
      <mc:AlternateContent>
        <mc:Choice Requires="wps">
          <w:drawing>
            <wp:anchor distT="0" distB="457200" distL="114300" distR="114300" simplePos="0" relativeHeight="251659264" behindDoc="0" locked="0" layoutInCell="1" allowOverlap="1" wp14:editId="37A8139B">
              <wp:simplePos x="0" y="0"/>
              <wp:positionH relativeFrom="margin">
                <wp:align>center</wp:align>
              </wp:positionH>
              <wp:positionV relativeFrom="margin">
                <wp:align>top</wp:align>
              </wp:positionV>
              <wp:extent cx="6400800" cy="575945"/>
              <wp:effectExtent l="0" t="0" r="0" b="0"/>
              <wp:wrapTopAndBottom/>
              <wp:docPr id="4" name="Rectangle 4"/>
              <wp:cNvGraphicFramePr/>
              <a:graphic xmlns:a="http://schemas.openxmlformats.org/drawingml/2006/main">
                <a:graphicData uri="http://schemas.microsoft.com/office/word/2010/wordprocessingShape">
                  <wps:wsp>
                    <wps:cNvSpPr/>
                    <wps:spPr>
                      <a:xfrm>
                        <a:off x="0" y="0"/>
                        <a:ext cx="6400800" cy="575945"/>
                      </a:xfrm>
                      <a:prstGeom prst="rect">
                        <a:avLst/>
                      </a:prstGeom>
                      <a:blipFill dpi="0" rotWithShape="1">
                        <a:blip r:embed="rId1">
                          <a:duotone>
                            <a:schemeClr val="lt1">
                              <a:tint val="95000"/>
                            </a:schemeClr>
                            <a:schemeClr val="lt1">
                              <a:shade val="20000"/>
                            </a:schemeClr>
                          </a:duotone>
                        </a:blip>
                        <a:srcRect/>
                        <a:tile tx="0" ty="0" sx="100000" sy="100000" flip="none" algn="tl"/>
                      </a:blipFill>
                      <a:ln>
                        <a:noFill/>
                      </a:ln>
                    </wps:spPr>
                    <wps:style>
                      <a:lnRef idx="2">
                        <a:schemeClr val="accent1">
                          <a:shade val="50000"/>
                        </a:schemeClr>
                      </a:lnRef>
                      <a:fillRef idx="1002">
                        <a:schemeClr val="lt1"/>
                      </a:fillRef>
                      <a:effectRef idx="0">
                        <a:schemeClr val="accent1"/>
                      </a:effectRef>
                      <a:fontRef idx="minor">
                        <a:schemeClr val="lt1"/>
                      </a:fontRef>
                    </wps:style>
                    <wps:txbx>
                      <w:txbxContent>
                        <w:sdt>
                          <w:sdtPr>
                            <w:rPr>
                              <w:b/>
                              <w:bCs/>
                              <w:color w:val="46464A" w:themeColor="text2"/>
                            </w:rPr>
                            <w:alias w:val="Date"/>
                            <w:id w:val="516659546"/>
                            <w:placeholder>
                              <w:docPart w:val="21AE919F5AEC4453AFE22437ABE62980"/>
                            </w:placeholde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rsidR="00CD6EB8" w:rsidRDefault="00027A05">
                              <w:pPr>
                                <w:spacing w:after="160" w:line="264" w:lineRule="auto"/>
                                <w:jc w:val="center"/>
                                <w:rPr>
                                  <w:b/>
                                  <w:bCs/>
                                  <w:color w:val="46464A" w:themeColor="text2"/>
                                </w:rPr>
                              </w:pPr>
                              <w:r>
                                <w:rPr>
                                  <w:b/>
                                  <w:bCs/>
                                  <w:color w:val="46464A" w:themeColor="text2"/>
                                </w:rPr>
                                <w:t>BALDWIN   PLASTIC   SURGERY</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100000</wp14:pctWidth>
              </wp14:sizeRelH>
              <wp14:sizeRelV relativeFrom="margin">
                <wp14:pctHeight>7000</wp14:pctHeight>
              </wp14:sizeRelV>
            </wp:anchor>
          </w:drawing>
        </mc:Choice>
        <mc:Fallback>
          <w:pict>
            <v:rect id="Rectangle 4" o:spid="_x0000_s1027" style="position:absolute;left:0;text-align:left;margin-left:0;margin-top:0;width:7in;height:45.35pt;z-index:251659264;visibility:visible;mso-wrap-style:square;mso-width-percent:1000;mso-height-percent:70;mso-wrap-distance-left:9pt;mso-wrap-distance-top:0;mso-wrap-distance-right:9pt;mso-wrap-distance-bottom:36pt;mso-position-horizontal:center;mso-position-horizontal-relative:margin;mso-position-vertical:top;mso-position-vertical-relative:margin;mso-width-percent:1000;mso-height-percent:70;mso-width-relative:margin;mso-height-relative:margin;v-text-anchor:bottom"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BGUAAAAAUmdodGxv&#10;bmcAAAXc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" stroked="f" strokeweight="1.5pt">
              <v:fill r:id="rId2" o:title="" recolor="t" rotate="t" type="tile"/>
              <v:imagedata recolortarget="white [3057]"/>
              <v:textbox>
                <w:txbxContent>
                  <w:sdt>
                    <w:sdtPr>
                      <w:rPr>
                        <w:b/>
                        <w:bCs/>
                        <w:color w:val="46464A" w:themeColor="text2"/>
                      </w:rPr>
                      <w:alias w:val="Date"/>
                      <w:id w:val="516659546"/>
                      <w:placeholder>
                        <w:docPart w:val="21AE919F5AEC4453AFE22437ABE62980"/>
                      </w:placeholde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rsidR="00CD6EB8" w:rsidRDefault="00027A05">
                        <w:pPr>
                          <w:spacing w:after="160" w:line="264" w:lineRule="auto"/>
                          <w:jc w:val="center"/>
                          <w:rPr>
                            <w:b/>
                            <w:bCs/>
                            <w:color w:val="46464A" w:themeColor="text2"/>
                          </w:rPr>
                        </w:pPr>
                        <w:r>
                          <w:rPr>
                            <w:b/>
                            <w:bCs/>
                            <w:color w:val="46464A" w:themeColor="text2"/>
                          </w:rPr>
                          <w:t>BALDWIN   PLASTIC   SURGERY</w:t>
                        </w:r>
                      </w:p>
                    </w:sdtContent>
                  </w:sdt>
                </w:txbxContent>
              </v:textbox>
              <w10:wrap type="topAndBottom" anchorx="margin" anchory="margin"/>
            </v:rect>
          </w:pict>
        </mc:Fallback>
      </mc:AlternateContent>
    </w:r>
    <w:r>
      <w:rPr>
        <w:noProof/>
      </w:rPr>
      <mc:AlternateContent>
        <mc:Choice Requires="wps">
          <w:drawing>
            <wp:anchor distT="0" distB="0" distL="114300" distR="114300" simplePos="0" relativeHeight="251660288" behindDoc="0" locked="0" layoutInCell="0" allowOverlap="0" wp14:editId="4604E172">
              <wp:simplePos x="0" y="0"/>
              <wp:positionH relativeFrom="margin">
                <wp:align>center</wp:align>
              </wp:positionH>
              <mc:AlternateContent>
                <mc:Choice Requires="wp14">
                  <wp:positionV relativeFrom="margin">
                    <wp14:pctPosVOffset>7000</wp14:pctPosVOffset>
                  </wp:positionV>
                </mc:Choice>
                <mc:Fallback>
                  <wp:positionV relativeFrom="page">
                    <wp:posOffset>1490345</wp:posOffset>
                  </wp:positionV>
                </mc:Fallback>
              </mc:AlternateContent>
              <wp:extent cx="5943600" cy="0"/>
              <wp:effectExtent l="0" t="0" r="0" b="19050"/>
              <wp:wrapNone/>
              <wp:docPr id="5" name="Straight Connector 5"/>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100000</wp14:pctWidth>
              </wp14:sizeRelH>
            </wp:anchor>
          </w:drawing>
        </mc:Choice>
        <mc:Fallback>
          <w:pict>
            <v:line id="Straight Connector 5" o:spid="_x0000_s1026" style="position:absolute;z-index:251660288;visibility:visible;mso-wrap-style:square;mso-width-percent:1000;mso-top-percent:70;mso-wrap-distance-left:9pt;mso-wrap-distance-top:0;mso-wrap-distance-right:9pt;mso-wrap-distance-bottom:0;mso-position-horizontal:center;mso-position-horizontal-relative:margin;mso-position-vertical-relative:margin;mso-width-percent:1000;mso-top-percent:70;mso-width-relative:margin"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" o:allowincell="f" o:allowoverlap="f" strokecolor="#6f6f74 [3204]">
              <w10:wrap anchorx="margin" anchory="margin"/>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884597A"/>
    <w:lvl w:ilvl="0">
      <w:start w:val="1"/>
      <w:numFmt w:val="decimal"/>
      <w:lvlText w:val="%1."/>
      <w:lvlJc w:val="left"/>
      <w:pPr>
        <w:tabs>
          <w:tab w:val="num" w:pos="1800"/>
        </w:tabs>
        <w:ind w:left="1800" w:hanging="360"/>
      </w:pPr>
    </w:lvl>
  </w:abstractNum>
  <w:abstractNum w:abstractNumId="1">
    <w:nsid w:val="FFFFFF7D"/>
    <w:multiLevelType w:val="singleLevel"/>
    <w:tmpl w:val="74102D46"/>
    <w:lvl w:ilvl="0">
      <w:start w:val="1"/>
      <w:numFmt w:val="decimal"/>
      <w:lvlText w:val="%1."/>
      <w:lvlJc w:val="left"/>
      <w:pPr>
        <w:tabs>
          <w:tab w:val="num" w:pos="1440"/>
        </w:tabs>
        <w:ind w:left="1440" w:hanging="360"/>
      </w:pPr>
    </w:lvl>
  </w:abstractNum>
  <w:abstractNum w:abstractNumId="2">
    <w:nsid w:val="FFFFFF7E"/>
    <w:multiLevelType w:val="singleLevel"/>
    <w:tmpl w:val="D116D1F0"/>
    <w:lvl w:ilvl="0">
      <w:start w:val="1"/>
      <w:numFmt w:val="decimal"/>
      <w:lvlText w:val="%1."/>
      <w:lvlJc w:val="left"/>
      <w:pPr>
        <w:tabs>
          <w:tab w:val="num" w:pos="1080"/>
        </w:tabs>
        <w:ind w:left="1080" w:hanging="360"/>
      </w:pPr>
    </w:lvl>
  </w:abstractNum>
  <w:abstractNum w:abstractNumId="3">
    <w:nsid w:val="FFFFFF7F"/>
    <w:multiLevelType w:val="singleLevel"/>
    <w:tmpl w:val="584A8376"/>
    <w:lvl w:ilvl="0">
      <w:start w:val="1"/>
      <w:numFmt w:val="decimal"/>
      <w:lvlText w:val="%1."/>
      <w:lvlJc w:val="left"/>
      <w:pPr>
        <w:tabs>
          <w:tab w:val="num" w:pos="720"/>
        </w:tabs>
        <w:ind w:left="720" w:hanging="360"/>
      </w:pPr>
    </w:lvl>
  </w:abstractNum>
  <w:abstractNum w:abstractNumId="4">
    <w:nsid w:val="FFFFFF80"/>
    <w:multiLevelType w:val="singleLevel"/>
    <w:tmpl w:val="E0C0C54A"/>
    <w:lvl w:ilvl="0">
      <w:start w:val="1"/>
      <w:numFmt w:val="bullet"/>
      <w:pStyle w:val="ListBullet5"/>
      <w:lvlText w:val="○"/>
      <w:lvlJc w:val="left"/>
      <w:pPr>
        <w:ind w:left="1800" w:hanging="360"/>
      </w:pPr>
      <w:rPr>
        <w:rFonts w:ascii="Monotype Corsiva" w:hAnsi="Monotype Corsiva" w:hint="default"/>
        <w:color w:val="BEAE98" w:themeColor="accent3"/>
      </w:rPr>
    </w:lvl>
  </w:abstractNum>
  <w:abstractNum w:abstractNumId="5">
    <w:nsid w:val="FFFFFF81"/>
    <w:multiLevelType w:val="singleLevel"/>
    <w:tmpl w:val="9A8A1DFA"/>
    <w:lvl w:ilvl="0">
      <w:start w:val="1"/>
      <w:numFmt w:val="bullet"/>
      <w:pStyle w:val="ListBullet4"/>
      <w:lvlText w:val=""/>
      <w:lvlJc w:val="left"/>
      <w:pPr>
        <w:ind w:left="1440" w:hanging="360"/>
      </w:pPr>
      <w:rPr>
        <w:rFonts w:ascii="Symbol" w:hAnsi="Symbol" w:hint="default"/>
        <w:color w:val="BEAE98" w:themeColor="accent3"/>
      </w:rPr>
    </w:lvl>
  </w:abstractNum>
  <w:abstractNum w:abstractNumId="6">
    <w:nsid w:val="FFFFFF82"/>
    <w:multiLevelType w:val="singleLevel"/>
    <w:tmpl w:val="4AAC3C4A"/>
    <w:lvl w:ilvl="0">
      <w:start w:val="1"/>
      <w:numFmt w:val="bullet"/>
      <w:pStyle w:val="ListBullet3"/>
      <w:lvlText w:val=""/>
      <w:lvlJc w:val="left"/>
      <w:pPr>
        <w:ind w:left="1080" w:hanging="360"/>
      </w:pPr>
      <w:rPr>
        <w:rFonts w:ascii="Symbol" w:hAnsi="Symbol" w:hint="default"/>
        <w:color w:val="A8A8AB" w:themeColor="accent1" w:themeTint="99"/>
      </w:rPr>
    </w:lvl>
  </w:abstractNum>
  <w:abstractNum w:abstractNumId="7">
    <w:nsid w:val="FFFFFF83"/>
    <w:multiLevelType w:val="singleLevel"/>
    <w:tmpl w:val="3EFA84BC"/>
    <w:lvl w:ilvl="0">
      <w:start w:val="1"/>
      <w:numFmt w:val="bullet"/>
      <w:pStyle w:val="ListBullet2"/>
      <w:lvlText w:val=""/>
      <w:lvlJc w:val="left"/>
      <w:pPr>
        <w:ind w:left="720" w:hanging="360"/>
      </w:pPr>
      <w:rPr>
        <w:rFonts w:ascii="Symbol" w:hAnsi="Symbol" w:hint="default"/>
        <w:color w:val="6F6F74" w:themeColor="accent1"/>
      </w:rPr>
    </w:lvl>
  </w:abstractNum>
  <w:abstractNum w:abstractNumId="8">
    <w:nsid w:val="FFFFFF88"/>
    <w:multiLevelType w:val="singleLevel"/>
    <w:tmpl w:val="58422ED6"/>
    <w:lvl w:ilvl="0">
      <w:start w:val="1"/>
      <w:numFmt w:val="decimal"/>
      <w:lvlText w:val="%1."/>
      <w:lvlJc w:val="left"/>
      <w:pPr>
        <w:tabs>
          <w:tab w:val="num" w:pos="360"/>
        </w:tabs>
        <w:ind w:left="360" w:hanging="360"/>
      </w:pPr>
    </w:lvl>
  </w:abstractNum>
  <w:abstractNum w:abstractNumId="9">
    <w:nsid w:val="FFFFFF89"/>
    <w:multiLevelType w:val="singleLevel"/>
    <w:tmpl w:val="3932A106"/>
    <w:lvl w:ilvl="0">
      <w:start w:val="1"/>
      <w:numFmt w:val="bullet"/>
      <w:pStyle w:val="ListBullet"/>
      <w:lvlText w:val=""/>
      <w:lvlJc w:val="left"/>
      <w:pPr>
        <w:ind w:left="360" w:hanging="360"/>
      </w:pPr>
      <w:rPr>
        <w:rFonts w:ascii="Symbol" w:hAnsi="Symbol" w:hint="default"/>
        <w:color w:val="535356" w:themeColor="accent1" w:themeShade="BF"/>
      </w:rPr>
    </w:lvl>
  </w:abstractNum>
  <w:abstractNum w:abstractNumId="10">
    <w:nsid w:val="28284EB5"/>
    <w:multiLevelType w:val="hybridMultilevel"/>
    <w:tmpl w:val="010C7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B1732A"/>
    <w:multiLevelType w:val="hybridMultilevel"/>
    <w:tmpl w:val="DEE6C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3BF2CA3"/>
    <w:multiLevelType w:val="hybridMultilevel"/>
    <w:tmpl w:val="5B565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9503DC2"/>
    <w:multiLevelType w:val="hybridMultilevel"/>
    <w:tmpl w:val="2E84E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1A40127"/>
    <w:multiLevelType w:val="hybridMultilevel"/>
    <w:tmpl w:val="D5B062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73AA0289"/>
    <w:multiLevelType w:val="multilevel"/>
    <w:tmpl w:val="CD6EB3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3CE649D"/>
    <w:multiLevelType w:val="hybridMultilevel"/>
    <w:tmpl w:val="72FE06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9"/>
  </w:num>
  <w:num w:numId="3">
    <w:abstractNumId w:val="7"/>
  </w:num>
  <w:num w:numId="4">
    <w:abstractNumId w:val="7"/>
  </w:num>
  <w:num w:numId="5">
    <w:abstractNumId w:val="6"/>
  </w:num>
  <w:num w:numId="6">
    <w:abstractNumId w:val="6"/>
  </w:num>
  <w:num w:numId="7">
    <w:abstractNumId w:val="5"/>
  </w:num>
  <w:num w:numId="8">
    <w:abstractNumId w:val="5"/>
  </w:num>
  <w:num w:numId="9">
    <w:abstractNumId w:val="4"/>
  </w:num>
  <w:num w:numId="10">
    <w:abstractNumId w:val="4"/>
  </w:num>
  <w:num w:numId="11">
    <w:abstractNumId w:val="8"/>
  </w:num>
  <w:num w:numId="12">
    <w:abstractNumId w:val="3"/>
  </w:num>
  <w:num w:numId="13">
    <w:abstractNumId w:val="2"/>
  </w:num>
  <w:num w:numId="14">
    <w:abstractNumId w:val="1"/>
  </w:num>
  <w:num w:numId="15">
    <w:abstractNumId w:val="0"/>
  </w:num>
  <w:num w:numId="16">
    <w:abstractNumId w:val="9"/>
  </w:num>
  <w:num w:numId="17">
    <w:abstractNumId w:val="7"/>
  </w:num>
  <w:num w:numId="18">
    <w:abstractNumId w:val="6"/>
  </w:num>
  <w:num w:numId="19">
    <w:abstractNumId w:val="5"/>
  </w:num>
  <w:num w:numId="20">
    <w:abstractNumId w:val="4"/>
  </w:num>
  <w:num w:numId="21">
    <w:abstractNumId w:val="11"/>
  </w:num>
  <w:num w:numId="22">
    <w:abstractNumId w:val="10"/>
  </w:num>
  <w:num w:numId="23">
    <w:abstractNumId w:val="12"/>
  </w:num>
  <w:num w:numId="24">
    <w:abstractNumId w:val="16"/>
  </w:num>
  <w:num w:numId="25">
    <w:abstractNumId w:val="14"/>
  </w:num>
  <w:num w:numId="26">
    <w:abstractNumId w:val="15"/>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hideGrammaticalErrors/>
  <w:proofState w:spelling="clean" w:grammar="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7A05"/>
    <w:rsid w:val="00027A05"/>
    <w:rsid w:val="00102806"/>
    <w:rsid w:val="001F5523"/>
    <w:rsid w:val="0026527F"/>
    <w:rsid w:val="002C0478"/>
    <w:rsid w:val="002F5756"/>
    <w:rsid w:val="00571E1C"/>
    <w:rsid w:val="00631FA5"/>
    <w:rsid w:val="0066552E"/>
    <w:rsid w:val="006E7916"/>
    <w:rsid w:val="007C3CB4"/>
    <w:rsid w:val="008F684E"/>
    <w:rsid w:val="00B750CE"/>
    <w:rsid w:val="00C57323"/>
    <w:rsid w:val="00CD6EB8"/>
    <w:rsid w:val="00E75FDF"/>
  </w:rsids>
  <m:mathPr>
    <m:mathFont m:val="Cambria Math"/>
    <m:brkBin m:val="before"/>
    <m:brkBinSub m:val="--"/>
    <m:smallFrac m:val="0"/>
    <m:dispDef/>
    <m:lMargin m:val="0"/>
    <m:rMargin m:val="0"/>
    <m:defJc m:val="centerGroup"/>
    <m:wrapIndent m:val="1440"/>
    <m:intLim m:val="subSup"/>
    <m:naryLim m:val="undOvr"/>
  </m:mathPr>
  <w:attachedSchema w:val="urn:DocumentPartTemplate"/>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caption" w:uiPriority="35" w:qFormat="1"/>
    <w:lsdException w:name="List Bullet" w:uiPriority="36"/>
    <w:lsdException w:name="List Bullet 2" w:uiPriority="36"/>
    <w:lsdException w:name="List Bullet 3" w:uiPriority="36"/>
    <w:lsdException w:name="List Bullet 4" w:uiPriority="36"/>
    <w:lsdException w:name="List Bullet 5" w:uiPriority="36"/>
    <w:lsdException w:name="Title" w:semiHidden="0" w:uiPriority="10" w:unhideWhenUsed="0" w:qFormat="1"/>
    <w:lsdException w:name="Closing" w:uiPriority="5" w:qFormat="1"/>
    <w:lsdException w:name="Signature" w:qFormat="1"/>
    <w:lsdException w:name="Subtitle" w:semiHidden="0" w:uiPriority="11" w:unhideWhenUsed="0" w:qFormat="1"/>
    <w:lsdException w:name="Salutation" w:uiPriority="4" w:qFormat="1"/>
    <w:lsdException w:name="Block Text" w:uiPriority="40"/>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uiPriority="1" w:qFormat="1"/>
    <w:lsdException w:name="Revision" w:unhideWhenUsed="0"/>
    <w:lsdException w:name="List Paragraph" w:uiPriority="34" w:qFormat="1"/>
    <w:lsdException w:name="Quote" w:semiHidden="0" w:uiPriority="29" w:unhideWhenUsed="0" w:qFormat="1"/>
    <w:lsdException w:name="Intense Quote" w:uiPriority="3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300" w:lineRule="auto"/>
      <w:jc w:val="both"/>
    </w:pPr>
  </w:style>
  <w:style w:type="paragraph" w:styleId="Heading1">
    <w:name w:val="heading 1"/>
    <w:basedOn w:val="Normal"/>
    <w:next w:val="Normal"/>
    <w:link w:val="Heading1Char"/>
    <w:uiPriority w:val="9"/>
    <w:qFormat/>
    <w:pPr>
      <w:keepNext/>
      <w:keepLines/>
      <w:spacing w:before="240" w:after="0" w:line="240" w:lineRule="auto"/>
      <w:jc w:val="center"/>
      <w:outlineLvl w:val="0"/>
    </w:pPr>
    <w:rPr>
      <w:rFonts w:asciiTheme="majorHAnsi" w:eastAsiaTheme="majorEastAsia" w:hAnsiTheme="majorHAnsi" w:cstheme="majorBidi"/>
      <w:caps/>
      <w:color w:val="343437" w:themeColor="text2" w:themeShade="BF"/>
      <w:spacing w:val="20"/>
      <w:sz w:val="32"/>
      <w:szCs w:val="32"/>
    </w:rPr>
  </w:style>
  <w:style w:type="paragraph" w:styleId="Heading2">
    <w:name w:val="heading 2"/>
    <w:basedOn w:val="Normal"/>
    <w:next w:val="Normal"/>
    <w:link w:val="Heading2Char"/>
    <w:uiPriority w:val="9"/>
    <w:semiHidden/>
    <w:unhideWhenUsed/>
    <w:qFormat/>
    <w:pPr>
      <w:keepNext/>
      <w:keepLines/>
      <w:spacing w:before="120" w:after="0" w:line="240" w:lineRule="auto"/>
      <w:jc w:val="center"/>
      <w:outlineLvl w:val="1"/>
    </w:pPr>
    <w:rPr>
      <w:rFonts w:asciiTheme="majorHAnsi" w:eastAsiaTheme="majorEastAsia" w:hAnsiTheme="majorHAnsi" w:cstheme="majorBidi"/>
      <w:bCs/>
      <w:color w:val="46464A" w:themeColor="text2"/>
      <w:sz w:val="28"/>
      <w:szCs w:val="26"/>
    </w:rPr>
  </w:style>
  <w:style w:type="paragraph" w:styleId="Heading3">
    <w:name w:val="heading 3"/>
    <w:basedOn w:val="Normal"/>
    <w:next w:val="Normal"/>
    <w:link w:val="Heading3Char"/>
    <w:uiPriority w:val="9"/>
    <w:semiHidden/>
    <w:unhideWhenUsed/>
    <w:qFormat/>
    <w:pPr>
      <w:keepNext/>
      <w:keepLines/>
      <w:spacing w:before="20" w:after="0" w:line="240" w:lineRule="auto"/>
      <w:jc w:val="center"/>
      <w:outlineLvl w:val="2"/>
    </w:pPr>
    <w:rPr>
      <w:rFonts w:asciiTheme="majorHAnsi" w:eastAsiaTheme="majorEastAsia" w:hAnsiTheme="majorHAnsi" w:cstheme="majorBidi"/>
      <w:b/>
      <w:bCs/>
      <w:color w:val="535356" w:themeColor="accent1" w:themeShade="BF"/>
      <w:sz w:val="23"/>
    </w:rPr>
  </w:style>
  <w:style w:type="paragraph" w:styleId="Heading4">
    <w:name w:val="heading 4"/>
    <w:basedOn w:val="Normal"/>
    <w:next w:val="Normal"/>
    <w:link w:val="Heading4Char"/>
    <w:uiPriority w:val="9"/>
    <w:semiHidden/>
    <w:unhideWhenUsed/>
    <w:qFormat/>
    <w:pPr>
      <w:keepNext/>
      <w:keepLines/>
      <w:spacing w:before="200" w:after="0" w:line="264" w:lineRule="auto"/>
      <w:jc w:val="center"/>
      <w:outlineLvl w:val="3"/>
    </w:pPr>
    <w:rPr>
      <w:rFonts w:asciiTheme="majorHAnsi" w:eastAsiaTheme="majorEastAsia" w:hAnsiTheme="majorHAnsi" w:cstheme="majorBidi"/>
      <w:bCs/>
      <w:iCs/>
      <w:caps/>
      <w:color w:val="46464A" w:themeColor="text2"/>
      <w:spacing w:val="12"/>
      <w:sz w:val="21"/>
    </w:rPr>
  </w:style>
  <w:style w:type="paragraph" w:styleId="Heading5">
    <w:name w:val="heading 5"/>
    <w:basedOn w:val="Normal"/>
    <w:next w:val="Normal"/>
    <w:link w:val="Heading5Char"/>
    <w:uiPriority w:val="9"/>
    <w:semiHidden/>
    <w:unhideWhenUsed/>
    <w:qFormat/>
    <w:pPr>
      <w:keepNext/>
      <w:keepLines/>
      <w:spacing w:before="200" w:after="0" w:line="264" w:lineRule="auto"/>
      <w:jc w:val="center"/>
      <w:outlineLvl w:val="4"/>
    </w:pPr>
    <w:rPr>
      <w:rFonts w:asciiTheme="majorHAnsi" w:eastAsiaTheme="majorEastAsia" w:hAnsiTheme="majorHAnsi" w:cstheme="majorBidi"/>
      <w:color w:val="232324" w:themeColor="text2" w:themeShade="80"/>
    </w:rPr>
  </w:style>
  <w:style w:type="paragraph" w:styleId="Heading6">
    <w:name w:val="heading 6"/>
    <w:basedOn w:val="Normal"/>
    <w:next w:val="Normal"/>
    <w:link w:val="Heading6Char"/>
    <w:uiPriority w:val="9"/>
    <w:semiHidden/>
    <w:unhideWhenUsed/>
    <w:qFormat/>
    <w:pPr>
      <w:keepNext/>
      <w:keepLines/>
      <w:spacing w:before="200" w:after="0" w:line="264" w:lineRule="auto"/>
      <w:jc w:val="center"/>
      <w:outlineLvl w:val="5"/>
    </w:pPr>
    <w:rPr>
      <w:rFonts w:asciiTheme="majorHAnsi" w:eastAsiaTheme="majorEastAsia" w:hAnsiTheme="majorHAnsi" w:cstheme="majorBidi"/>
      <w:i/>
      <w:iCs/>
      <w:color w:val="000000"/>
      <w:sz w:val="21"/>
      <w14:textFill>
        <w14:solidFill>
          <w14:srgbClr w14:val="000000">
            <w14:lumMod w14:val="50000"/>
            <w14:lumMod w14:val="50000"/>
          </w14:srgbClr>
        </w14:solidFill>
      </w14:textFill>
    </w:rPr>
  </w:style>
  <w:style w:type="paragraph" w:styleId="Heading7">
    <w:name w:val="heading 7"/>
    <w:basedOn w:val="Normal"/>
    <w:next w:val="Normal"/>
    <w:link w:val="Heading7Char"/>
    <w:uiPriority w:val="9"/>
    <w:semiHidden/>
    <w:unhideWhenUsed/>
    <w:qFormat/>
    <w:pPr>
      <w:keepNext/>
      <w:keepLines/>
      <w:spacing w:before="200" w:after="0" w:line="264" w:lineRule="auto"/>
      <w:jc w:val="center"/>
      <w:outlineLvl w:val="6"/>
    </w:pPr>
    <w:rPr>
      <w:rFonts w:asciiTheme="majorHAnsi" w:eastAsiaTheme="majorEastAsia" w:hAnsiTheme="majorHAnsi" w:cstheme="majorBidi"/>
      <w:i/>
      <w:iCs/>
      <w:color w:val="A7B789" w:themeColor="accent2"/>
      <w:sz w:val="21"/>
      <w14:textFill>
        <w14:solidFill>
          <w14:schemeClr w14:val="accent2">
            <w14:lumMod w14:val="75000"/>
            <w14:lumMod w14:val="75000"/>
            <w14:lumOff w14:val="25000"/>
          </w14:schemeClr>
        </w14:solidFill>
      </w14:textFill>
    </w:rPr>
  </w:style>
  <w:style w:type="paragraph" w:styleId="Heading8">
    <w:name w:val="heading 8"/>
    <w:basedOn w:val="Normal"/>
    <w:next w:val="Normal"/>
    <w:link w:val="Heading8Char"/>
    <w:uiPriority w:val="9"/>
    <w:semiHidden/>
    <w:unhideWhenUsed/>
    <w:qFormat/>
    <w:pPr>
      <w:keepNext/>
      <w:keepLines/>
      <w:spacing w:before="200" w:after="0" w:line="264" w:lineRule="auto"/>
      <w:jc w:val="center"/>
      <w:outlineLvl w:val="7"/>
    </w:pPr>
    <w:rPr>
      <w:rFonts w:asciiTheme="majorHAnsi" w:eastAsiaTheme="majorEastAsia" w:hAnsiTheme="majorHAnsi" w:cstheme="majorBidi"/>
      <w:color w:val="000000"/>
      <w:sz w:val="20"/>
      <w:szCs w:val="20"/>
      <w14:textFill>
        <w14:solidFill>
          <w14:srgbClr w14:val="000000">
            <w14:lumMod w14:val="75000"/>
            <w14:lumOff w14:val="25000"/>
          </w14:srgbClr>
        </w14:solidFill>
      </w14:textFill>
    </w:rPr>
  </w:style>
  <w:style w:type="paragraph" w:styleId="Heading9">
    <w:name w:val="heading 9"/>
    <w:basedOn w:val="Normal"/>
    <w:next w:val="Normal"/>
    <w:link w:val="Heading9Char"/>
    <w:uiPriority w:val="9"/>
    <w:semiHidden/>
    <w:unhideWhenUsed/>
    <w:qFormat/>
    <w:pPr>
      <w:keepNext/>
      <w:keepLines/>
      <w:spacing w:before="200" w:after="0" w:line="264" w:lineRule="auto"/>
      <w:jc w:val="center"/>
      <w:outlineLvl w:val="8"/>
    </w:pPr>
    <w:rPr>
      <w:rFonts w:asciiTheme="majorHAnsi" w:eastAsiaTheme="majorEastAsia" w:hAnsiTheme="majorHAnsi" w:cstheme="majorBidi"/>
      <w:i/>
      <w:iCs/>
      <w:color w:val="000000"/>
      <w:sz w:val="20"/>
      <w:szCs w:val="20"/>
      <w14:textFill>
        <w14:solidFill>
          <w14:srgbClr w14:val="000000">
            <w14:lumMod w14:val="75000"/>
            <w14:lumOff w14:val="25000"/>
          </w14:srgb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343437" w:themeColor="text2" w:themeShade="BF"/>
      <w:spacing w:val="20"/>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46464A" w:themeColor="text2"/>
      <w:sz w:val="28"/>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535356" w:themeColor="accent1" w:themeShade="BF"/>
      <w:sz w:val="23"/>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Cs/>
      <w:caps/>
      <w:color w:val="46464A" w:themeColor="text2"/>
      <w:spacing w:val="12"/>
      <w:sz w:val="2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32324" w:themeColor="text2"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14:textFill>
        <w14:solidFill>
          <w14:srgbClr w14:val="000000">
            <w14:lumMod w14:val="50000"/>
            <w14:lumMod w14:val="50000"/>
          </w14:srgbClr>
        </w14:solidFill>
      </w14:textFill>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A7B789" w:themeColor="accent2"/>
      <w:sz w:val="21"/>
      <w14:textFill>
        <w14:solidFill>
          <w14:schemeClr w14:val="accent2">
            <w14:lumMod w14:val="75000"/>
            <w14:lumMod w14:val="75000"/>
            <w14:lumOff w14:val="25000"/>
          </w14:schemeClr>
        </w14:solidFill>
      </w14:textFill>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14:textFill>
        <w14:solidFill>
          <w14:srgbClr w14:val="000000">
            <w14:lumMod w14:val="75000"/>
            <w14:lumOff w14:val="25000"/>
          </w14:srgbClr>
        </w14:solidFill>
      </w14:textFill>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14:textFill>
        <w14:solidFill>
          <w14:srgbClr w14:val="000000">
            <w14:lumMod w14:val="75000"/>
            <w14:lumOff w14:val="25000"/>
          </w14:srgbClr>
        </w14:solidFill>
      </w14:textFill>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b/>
      <w:i/>
      <w:iCs/>
      <w:color w:val="6F6F74" w:themeColor="accent1"/>
    </w:rPr>
  </w:style>
  <w:style w:type="character" w:customStyle="1" w:styleId="IntenseReferenceChar">
    <w:name w:val="Intense Reference Char"/>
    <w:basedOn w:val="DefaultParagraphFont"/>
    <w:uiPriority w:val="32"/>
    <w:rPr>
      <w:rFonts w:cs="Times New Roman"/>
      <w:b/>
      <w:color w:val="000000"/>
      <w:szCs w:val="20"/>
      <w:u w:val="single"/>
      <w14:textFill>
        <w14:solidFill>
          <w14:srgbClr w14:val="000000">
            <w14:lumMod w14:val="75000"/>
          </w14:srgbClr>
        </w14:solidFill>
      </w14:textFill>
    </w:rPr>
  </w:style>
  <w:style w:type="character" w:customStyle="1" w:styleId="SubtleReferenceChar">
    <w:name w:val="Subtle Reference Char"/>
    <w:basedOn w:val="DefaultParagraphFont"/>
    <w:uiPriority w:val="31"/>
    <w:rPr>
      <w:rFonts w:cs="Times New Roman"/>
      <w:color w:val="000000"/>
      <w:szCs w:val="20"/>
      <w:u w:val="single"/>
      <w14:textFill>
        <w14:solidFill>
          <w14:srgbClr w14:val="000000">
            <w14:lumMod w14:val="55000"/>
            <w14:lumOff w14:val="45000"/>
          </w14:srgbClr>
        </w14:solidFill>
      </w14:textFill>
    </w:rPr>
  </w:style>
  <w:style w:type="character" w:customStyle="1" w:styleId="BookTitleChar">
    <w:name w:val="Book Title Char"/>
    <w:basedOn w:val="DefaultParagraphFont"/>
    <w:uiPriority w:val="33"/>
    <w:rPr>
      <w:rFonts w:asciiTheme="majorHAnsi" w:hAnsiTheme="majorHAnsi" w:cs="Times New Roman"/>
      <w:b/>
      <w:i/>
      <w:color w:val="000000"/>
      <w:szCs w:val="20"/>
    </w:rPr>
  </w:style>
  <w:style w:type="character" w:customStyle="1" w:styleId="IntenseEmphasisChar">
    <w:name w:val="Intense Emphasis Char"/>
    <w:basedOn w:val="DefaultParagraphFont"/>
    <w:uiPriority w:val="21"/>
    <w:rPr>
      <w:rFonts w:cs="Times New Roman"/>
      <w:b/>
      <w:i/>
      <w:color w:val="000000"/>
      <w:szCs w:val="20"/>
      <w14:textFill>
        <w14:solidFill>
          <w14:srgbClr w14:val="000000">
            <w14:lumMod w14:val="75000"/>
          </w14:srgbClr>
        </w14:solidFill>
      </w14:textFill>
    </w:rPr>
  </w:style>
  <w:style w:type="character" w:customStyle="1" w:styleId="SubtleEmphasisChar">
    <w:name w:val="Subtle Emphasis Char"/>
    <w:basedOn w:val="DefaultParagraphFont"/>
    <w:uiPriority w:val="19"/>
    <w:rPr>
      <w:rFonts w:cs="Times New Roman"/>
      <w:i/>
      <w:color w:val="000000"/>
      <w:szCs w:val="20"/>
      <w14:textFill>
        <w14:solidFill>
          <w14:srgbClr w14:val="000000">
            <w14:lumMod w14:val="55000"/>
            <w14:lumOff w14:val="45000"/>
          </w14:srgbClr>
        </w14:solidFill>
      </w14:textFill>
    </w:rPr>
  </w:style>
  <w:style w:type="paragraph" w:styleId="Quote">
    <w:name w:val="Quote"/>
    <w:basedOn w:val="Normal"/>
    <w:next w:val="Normal"/>
    <w:link w:val="QuoteChar"/>
    <w:uiPriority w:val="29"/>
    <w:qFormat/>
    <w:pPr>
      <w:pBdr>
        <w:top w:val="single" w:sz="12" w:space="4" w:color="6F6F74" w:themeColor="accent1"/>
        <w:bottom w:val="double" w:sz="18" w:space="4" w:color="6F6F74" w:themeColor="accent1"/>
      </w:pBdr>
      <w:spacing w:after="0" w:line="420" w:lineRule="auto"/>
    </w:pPr>
    <w:rPr>
      <w:rFonts w:asciiTheme="majorHAnsi" w:hAnsiTheme="majorHAnsi"/>
      <w:caps/>
      <w:color w:val="535356" w:themeColor="accent1" w:themeShade="BF"/>
      <w:spacing w:val="10"/>
      <w:lang w:bidi="hi-IN"/>
      <w14:ligatures w14:val="standard"/>
      <w14:numForm w14:val="oldStyle"/>
    </w:rPr>
  </w:style>
  <w:style w:type="character" w:customStyle="1" w:styleId="QuoteChar">
    <w:name w:val="Quote Char"/>
    <w:basedOn w:val="DefaultParagraphFont"/>
    <w:link w:val="Quote"/>
    <w:uiPriority w:val="29"/>
    <w:rPr>
      <w:rFonts w:asciiTheme="majorHAnsi" w:hAnsiTheme="majorHAnsi"/>
      <w:caps/>
      <w:color w:val="535356" w:themeColor="accent1" w:themeShade="BF"/>
      <w:spacing w:val="10"/>
      <w:lang w:bidi="hi-IN"/>
      <w14:ligatures w14:val="standard"/>
      <w14:numForm w14:val="oldStyle"/>
    </w:rPr>
  </w:style>
  <w:style w:type="paragraph" w:styleId="IntenseQuote">
    <w:name w:val="Intense Quote"/>
    <w:basedOn w:val="Normal"/>
    <w:next w:val="Normal"/>
    <w:link w:val="IntenseQuoteChar"/>
    <w:uiPriority w:val="30"/>
    <w:qFormat/>
    <w:pPr>
      <w:pBdr>
        <w:top w:val="thickThinSmallGap" w:sz="48" w:space="8" w:color="6F6F74" w:themeColor="accent1"/>
        <w:left w:val="thickThinSmallGap" w:sz="48" w:space="8" w:color="6F6F74" w:themeColor="accent1"/>
        <w:bottom w:val="thinThickSmallGap" w:sz="48" w:space="8" w:color="6F6F74" w:themeColor="accent1"/>
        <w:right w:val="thinThickSmallGap" w:sz="48" w:space="8" w:color="6F6F74" w:themeColor="accent1"/>
      </w:pBdr>
      <w:shd w:val="clear" w:color="auto" w:fill="6F6F74" w:themeFill="accent1"/>
      <w:spacing w:before="120" w:line="360" w:lineRule="auto"/>
      <w:ind w:left="288" w:right="288"/>
      <w:jc w:val="center"/>
    </w:pPr>
    <w:rPr>
      <w:rFonts w:asciiTheme="majorHAnsi" w:eastAsiaTheme="majorEastAsia" w:hAnsiTheme="majorHAnsi"/>
      <w:caps/>
      <w:color w:val="FFFFFF" w:themeColor="background1"/>
      <w:spacing w:val="6"/>
      <w:sz w:val="24"/>
      <w:lang w:bidi="hi-IN"/>
      <w14:shadow w14:blurRad="50800" w14:dist="12700" w14:dir="2700000" w14:sx="100000" w14:sy="100000" w14:kx="0" w14:ky="0" w14:algn="tl">
        <w14:schemeClr w14:val="bg2">
          <w14:alpha w14:val="60000"/>
          <w14:lumMod w14:val="50000"/>
        </w14:schemeClr>
      </w14:shadow>
      <w14:ligatures w14:val="standardContextual"/>
      <w14:cntxtAlts/>
    </w:rPr>
  </w:style>
  <w:style w:type="table" w:styleId="TableGrid">
    <w:name w:val="Table Grid"/>
    <w:basedOn w:val="TableNormal"/>
    <w:uiPriority w:val="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color w:val="000000"/>
      <w:szCs w:val="20"/>
      <w:lang w:eastAsia="ja-JP" w:bidi="he-IL"/>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color w:val="000000"/>
      <w:szCs w:val="20"/>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000000"/>
      <w:sz w:val="16"/>
      <w:szCs w:val="16"/>
    </w:rPr>
  </w:style>
  <w:style w:type="paragraph" w:styleId="Caption">
    <w:name w:val="caption"/>
    <w:basedOn w:val="Normal"/>
    <w:next w:val="Normal"/>
    <w:uiPriority w:val="35"/>
    <w:unhideWhenUsed/>
    <w:qFormat/>
    <w:pPr>
      <w:spacing w:line="240" w:lineRule="auto"/>
    </w:pPr>
    <w:rPr>
      <w:b/>
      <w:bCs/>
      <w:color w:val="46464A" w:themeColor="text2"/>
      <w:sz w:val="18"/>
      <w:szCs w:val="18"/>
    </w:rPr>
  </w:style>
  <w:style w:type="paragraph" w:styleId="NoSpacing">
    <w:name w:val="No Spacing"/>
    <w:link w:val="NoSpacingChar"/>
    <w:uiPriority w:val="1"/>
    <w:qFormat/>
    <w:pPr>
      <w:spacing w:after="0" w:line="240" w:lineRule="auto"/>
    </w:pPr>
  </w:style>
  <w:style w:type="paragraph" w:styleId="BlockText">
    <w:name w:val="Block Text"/>
    <w:aliases w:val="Block Quote"/>
    <w:uiPriority w:val="40"/>
    <w:pPr>
      <w:pBdr>
        <w:top w:val="single" w:sz="2" w:space="10" w:color="A8A8AB" w:themeColor="accent1" w:themeTint="99"/>
        <w:bottom w:val="single" w:sz="24" w:space="10" w:color="A8A8AB" w:themeColor="accent1" w:themeTint="99"/>
      </w:pBdr>
      <w:spacing w:after="280" w:line="240" w:lineRule="auto"/>
      <w:ind w:left="1440" w:right="1440"/>
      <w:jc w:val="both"/>
    </w:pPr>
    <w:rPr>
      <w:rFonts w:eastAsia="Times New Roman" w:cs="Times New Roman"/>
      <w:color w:val="808080" w:themeColor="background1" w:themeShade="80"/>
      <w:sz w:val="28"/>
      <w:szCs w:val="28"/>
      <w:lang w:eastAsia="ko-KR" w:bidi="hi-IN"/>
    </w:rPr>
  </w:style>
  <w:style w:type="paragraph" w:styleId="ListBullet">
    <w:name w:val="List Bullet"/>
    <w:basedOn w:val="Normal"/>
    <w:uiPriority w:val="6"/>
    <w:unhideWhenUsed/>
    <w:pPr>
      <w:numPr>
        <w:numId w:val="16"/>
      </w:numPr>
      <w:spacing w:after="0"/>
      <w:contextualSpacing/>
    </w:pPr>
  </w:style>
  <w:style w:type="paragraph" w:styleId="ListBullet2">
    <w:name w:val="List Bullet 2"/>
    <w:basedOn w:val="Normal"/>
    <w:uiPriority w:val="6"/>
    <w:unhideWhenUsed/>
    <w:pPr>
      <w:numPr>
        <w:numId w:val="17"/>
      </w:numPr>
      <w:spacing w:after="0"/>
    </w:pPr>
  </w:style>
  <w:style w:type="paragraph" w:styleId="ListBullet3">
    <w:name w:val="List Bullet 3"/>
    <w:basedOn w:val="Normal"/>
    <w:uiPriority w:val="6"/>
    <w:unhideWhenUsed/>
    <w:pPr>
      <w:numPr>
        <w:numId w:val="18"/>
      </w:numPr>
      <w:spacing w:after="0"/>
    </w:pPr>
  </w:style>
  <w:style w:type="paragraph" w:styleId="ListBullet4">
    <w:name w:val="List Bullet 4"/>
    <w:basedOn w:val="Normal"/>
    <w:uiPriority w:val="6"/>
    <w:unhideWhenUsed/>
    <w:pPr>
      <w:numPr>
        <w:numId w:val="19"/>
      </w:numPr>
      <w:spacing w:after="0"/>
    </w:pPr>
  </w:style>
  <w:style w:type="paragraph" w:styleId="ListBullet5">
    <w:name w:val="List Bullet 5"/>
    <w:basedOn w:val="Normal"/>
    <w:uiPriority w:val="6"/>
    <w:unhideWhenUsed/>
    <w:pPr>
      <w:numPr>
        <w:numId w:val="20"/>
      </w:numPr>
      <w:spacing w:after="0"/>
    </w:pPr>
  </w:style>
  <w:style w:type="paragraph" w:styleId="TOC1">
    <w:name w:val="toc 1"/>
    <w:basedOn w:val="Normal"/>
    <w:next w:val="Normal"/>
    <w:autoRedefine/>
    <w:uiPriority w:val="99"/>
    <w:semiHidden/>
    <w:unhideWhenUsed/>
    <w:pPr>
      <w:tabs>
        <w:tab w:val="right" w:leader="dot" w:pos="8630"/>
      </w:tabs>
      <w:spacing w:after="40" w:line="240" w:lineRule="auto"/>
    </w:pPr>
    <w:rPr>
      <w:smallCaps/>
      <w:noProof/>
      <w:color w:val="A7B789" w:themeColor="accent2"/>
    </w:rPr>
  </w:style>
  <w:style w:type="paragraph" w:styleId="TOC2">
    <w:name w:val="toc 2"/>
    <w:basedOn w:val="Normal"/>
    <w:next w:val="Normal"/>
    <w:autoRedefine/>
    <w:uiPriority w:val="99"/>
    <w:semiHidden/>
    <w:unhideWhenUsed/>
    <w:pPr>
      <w:tabs>
        <w:tab w:val="right" w:leader="dot" w:pos="8630"/>
      </w:tabs>
      <w:spacing w:after="40" w:line="240" w:lineRule="auto"/>
      <w:ind w:left="216"/>
    </w:pPr>
    <w:rPr>
      <w:smallCaps/>
      <w:noProof/>
    </w:rPr>
  </w:style>
  <w:style w:type="paragraph" w:styleId="TOC3">
    <w:name w:val="toc 3"/>
    <w:basedOn w:val="Normal"/>
    <w:next w:val="Normal"/>
    <w:autoRedefine/>
    <w:uiPriority w:val="99"/>
    <w:semiHidden/>
    <w:unhideWhenUsed/>
    <w:pPr>
      <w:tabs>
        <w:tab w:val="right" w:leader="dot" w:pos="8630"/>
      </w:tabs>
      <w:spacing w:after="40" w:line="240" w:lineRule="auto"/>
      <w:ind w:left="446"/>
    </w:pPr>
    <w:rPr>
      <w:smallCaps/>
      <w:noProof/>
    </w:rPr>
  </w:style>
  <w:style w:type="paragraph" w:styleId="TOC4">
    <w:name w:val="toc 4"/>
    <w:basedOn w:val="Normal"/>
    <w:next w:val="Normal"/>
    <w:autoRedefine/>
    <w:uiPriority w:val="99"/>
    <w:semiHidden/>
    <w:unhideWhenUsed/>
    <w:pPr>
      <w:tabs>
        <w:tab w:val="right" w:leader="dot" w:pos="8630"/>
      </w:tabs>
      <w:spacing w:after="40" w:line="240" w:lineRule="auto"/>
      <w:ind w:left="662"/>
    </w:pPr>
    <w:rPr>
      <w:smallCaps/>
      <w:noProof/>
    </w:rPr>
  </w:style>
  <w:style w:type="paragraph" w:styleId="TOC5">
    <w:name w:val="toc 5"/>
    <w:basedOn w:val="Normal"/>
    <w:next w:val="Normal"/>
    <w:autoRedefine/>
    <w:uiPriority w:val="99"/>
    <w:semiHidden/>
    <w:unhideWhenUsed/>
    <w:pPr>
      <w:tabs>
        <w:tab w:val="right" w:leader="dot" w:pos="8630"/>
      </w:tabs>
      <w:spacing w:after="40" w:line="240" w:lineRule="auto"/>
      <w:ind w:left="878"/>
    </w:pPr>
    <w:rPr>
      <w:smallCaps/>
      <w:noProof/>
    </w:rPr>
  </w:style>
  <w:style w:type="paragraph" w:styleId="TOC6">
    <w:name w:val="toc 6"/>
    <w:basedOn w:val="Normal"/>
    <w:next w:val="Normal"/>
    <w:autoRedefine/>
    <w:uiPriority w:val="99"/>
    <w:semiHidden/>
    <w:unhideWhenUsed/>
    <w:pPr>
      <w:tabs>
        <w:tab w:val="right" w:leader="dot" w:pos="8630"/>
      </w:tabs>
      <w:spacing w:after="40" w:line="240" w:lineRule="auto"/>
      <w:ind w:left="1094"/>
    </w:pPr>
    <w:rPr>
      <w:smallCaps/>
      <w:noProof/>
    </w:rPr>
  </w:style>
  <w:style w:type="paragraph" w:styleId="TOC7">
    <w:name w:val="toc 7"/>
    <w:basedOn w:val="Normal"/>
    <w:next w:val="Normal"/>
    <w:autoRedefine/>
    <w:uiPriority w:val="99"/>
    <w:semiHidden/>
    <w:unhideWhenUsed/>
    <w:pPr>
      <w:tabs>
        <w:tab w:val="right" w:leader="dot" w:pos="8630"/>
      </w:tabs>
      <w:spacing w:after="40" w:line="240" w:lineRule="auto"/>
      <w:ind w:left="1325"/>
    </w:pPr>
    <w:rPr>
      <w:smallCaps/>
      <w:noProof/>
    </w:rPr>
  </w:style>
  <w:style w:type="paragraph" w:styleId="TOC8">
    <w:name w:val="toc 8"/>
    <w:basedOn w:val="Normal"/>
    <w:next w:val="Normal"/>
    <w:autoRedefine/>
    <w:uiPriority w:val="99"/>
    <w:semiHidden/>
    <w:unhideWhenUsed/>
    <w:pPr>
      <w:tabs>
        <w:tab w:val="right" w:leader="dot" w:pos="8630"/>
      </w:tabs>
      <w:spacing w:after="40" w:line="240" w:lineRule="auto"/>
      <w:ind w:left="1540"/>
    </w:pPr>
    <w:rPr>
      <w:smallCaps/>
      <w:noProof/>
    </w:rPr>
  </w:style>
  <w:style w:type="paragraph" w:styleId="TOC9">
    <w:name w:val="toc 9"/>
    <w:basedOn w:val="Normal"/>
    <w:next w:val="Normal"/>
    <w:autoRedefine/>
    <w:uiPriority w:val="99"/>
    <w:semiHidden/>
    <w:unhideWhenUsed/>
    <w:pPr>
      <w:tabs>
        <w:tab w:val="right" w:leader="dot" w:pos="8630"/>
      </w:tabs>
      <w:spacing w:after="40" w:line="240" w:lineRule="auto"/>
      <w:ind w:left="1760"/>
    </w:pPr>
    <w:rPr>
      <w:smallCaps/>
      <w:noProof/>
    </w:rPr>
  </w:style>
  <w:style w:type="character" w:styleId="Hyperlink">
    <w:name w:val="Hyperlink"/>
    <w:basedOn w:val="DefaultParagraphFont"/>
    <w:uiPriority w:val="99"/>
    <w:unhideWhenUsed/>
    <w:rPr>
      <w:color w:val="000000"/>
      <w:u w:val="single"/>
    </w:rPr>
  </w:style>
  <w:style w:type="character" w:styleId="BookTitle">
    <w:name w:val="Book Title"/>
    <w:basedOn w:val="DefaultParagraphFont"/>
    <w:uiPriority w:val="33"/>
    <w:qFormat/>
    <w:rPr>
      <w:b/>
      <w:bCs/>
      <w:caps w:val="0"/>
      <w:smallCaps/>
      <w:spacing w:val="10"/>
    </w:rPr>
  </w:style>
  <w:style w:type="character" w:styleId="IntenseEmphasis">
    <w:name w:val="Intense Emphasis"/>
    <w:basedOn w:val="DefaultParagraphFont"/>
    <w:uiPriority w:val="21"/>
    <w:qFormat/>
    <w:rPr>
      <w:b/>
      <w:bCs/>
      <w:i/>
      <w:iCs/>
      <w:caps w:val="0"/>
      <w:smallCaps w:val="0"/>
      <w:color w:val="000000"/>
      <w14:shadow w14:blurRad="0" w14:dist="0" w14:dir="0" w14:sx="0" w14:sy="0" w14:kx="0" w14:ky="0" w14:algn="none">
        <w14:srgbClr w14:val="000000"/>
      </w14:shadow>
    </w:rPr>
  </w:style>
  <w:style w:type="character" w:styleId="IntenseReference">
    <w:name w:val="Intense Reference"/>
    <w:basedOn w:val="DefaultParagraphFont"/>
    <w:uiPriority w:val="32"/>
    <w:qFormat/>
    <w:rPr>
      <w:b/>
      <w:bCs/>
      <w:caps w:val="0"/>
      <w:smallCaps w:val="0"/>
      <w:color w:val="46464A" w:themeColor="text2"/>
      <w:spacing w:val="5"/>
      <w:u w:val="single"/>
      <w14:shadow w14:blurRad="0" w14:dist="0" w14:dir="0" w14:sx="0" w14:sy="0" w14:kx="0" w14:ky="0" w14:algn="none">
        <w14:srgbClr w14:val="000000"/>
      </w14:shadow>
    </w:rPr>
  </w:style>
  <w:style w:type="character" w:styleId="SubtleEmphasis">
    <w:name w:val="Subtle Emphasis"/>
    <w:basedOn w:val="DefaultParagraphFont"/>
    <w:uiPriority w:val="19"/>
    <w:qFormat/>
    <w:rPr>
      <w:i/>
      <w:iCs/>
      <w:color w:val="595959" w:themeColor="text1" w:themeTint="A6"/>
    </w:rPr>
  </w:style>
  <w:style w:type="character" w:styleId="SubtleReference">
    <w:name w:val="Subtle Reference"/>
    <w:basedOn w:val="DefaultParagraphFont"/>
    <w:uiPriority w:val="31"/>
    <w:qFormat/>
    <w:rPr>
      <w:smallCaps/>
      <w:color w:val="000000"/>
      <w:u w:val="single"/>
    </w:rPr>
  </w:style>
  <w:style w:type="paragraph" w:styleId="Closing">
    <w:name w:val="Closing"/>
    <w:basedOn w:val="Normal"/>
    <w:link w:val="ClosingChar"/>
    <w:uiPriority w:val="5"/>
    <w:unhideWhenUsed/>
    <w:qFormat/>
    <w:pPr>
      <w:spacing w:before="480" w:after="960"/>
      <w:contextualSpacing/>
      <w:jc w:val="center"/>
    </w:pPr>
    <w:rPr>
      <w:b/>
      <w:i/>
      <w:color w:val="46464A" w:themeColor="text2"/>
      <w:sz w:val="24"/>
    </w:rPr>
  </w:style>
  <w:style w:type="character" w:customStyle="1" w:styleId="ClosingChar">
    <w:name w:val="Closing Char"/>
    <w:basedOn w:val="DefaultParagraphFont"/>
    <w:link w:val="Closing"/>
    <w:uiPriority w:val="5"/>
    <w:rPr>
      <w:b/>
      <w:i/>
      <w:color w:val="46464A" w:themeColor="text2"/>
      <w:sz w:val="24"/>
    </w:rPr>
  </w:style>
  <w:style w:type="paragraph" w:customStyle="1" w:styleId="RecipientAddress">
    <w:name w:val="Recipient Address"/>
    <w:basedOn w:val="NoSpacing"/>
    <w:uiPriority w:val="3"/>
    <w:qFormat/>
    <w:pPr>
      <w:spacing w:after="360"/>
      <w:contextualSpacing/>
      <w:jc w:val="center"/>
    </w:pPr>
  </w:style>
  <w:style w:type="paragraph" w:styleId="Salutation">
    <w:name w:val="Salutation"/>
    <w:basedOn w:val="NoSpacing"/>
    <w:next w:val="Normal"/>
    <w:link w:val="SalutationChar"/>
    <w:uiPriority w:val="4"/>
    <w:unhideWhenUsed/>
    <w:qFormat/>
    <w:pPr>
      <w:spacing w:before="480" w:after="480"/>
      <w:contextualSpacing/>
      <w:jc w:val="center"/>
    </w:pPr>
    <w:rPr>
      <w:b/>
      <w:caps/>
      <w:color w:val="46464A" w:themeColor="text2"/>
      <w:spacing w:val="20"/>
      <w:sz w:val="24"/>
    </w:rPr>
  </w:style>
  <w:style w:type="character" w:customStyle="1" w:styleId="SalutationChar">
    <w:name w:val="Salutation Char"/>
    <w:basedOn w:val="DefaultParagraphFont"/>
    <w:link w:val="Salutation"/>
    <w:uiPriority w:val="4"/>
    <w:rPr>
      <w:b/>
      <w:caps/>
      <w:color w:val="46464A" w:themeColor="text2"/>
      <w:spacing w:val="20"/>
      <w:sz w:val="24"/>
    </w:rPr>
  </w:style>
  <w:style w:type="paragraph" w:customStyle="1" w:styleId="SenderAddress">
    <w:name w:val="Sender Address"/>
    <w:basedOn w:val="NoSpacing"/>
    <w:uiPriority w:val="2"/>
    <w:qFormat/>
    <w:pPr>
      <w:contextualSpacing/>
      <w:jc w:val="center"/>
    </w:pPr>
    <w:rPr>
      <w:sz w:val="24"/>
      <w:szCs w:val="24"/>
    </w:rPr>
  </w:style>
  <w:style w:type="paragraph" w:styleId="Subtitle">
    <w:name w:val="Subtitle"/>
    <w:basedOn w:val="Normal"/>
    <w:next w:val="Normal"/>
    <w:link w:val="SubtitleChar"/>
    <w:uiPriority w:val="11"/>
    <w:qFormat/>
    <w:pPr>
      <w:numPr>
        <w:ilvl w:val="1"/>
      </w:numPr>
      <w:jc w:val="center"/>
    </w:pPr>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paragraph" w:styleId="Title">
    <w:name w:val="Title"/>
    <w:basedOn w:val="Normal"/>
    <w:next w:val="Normal"/>
    <w:link w:val="TitleChar"/>
    <w:uiPriority w:val="10"/>
    <w:qFormat/>
    <w:pPr>
      <w:spacing w:line="240" w:lineRule="auto"/>
      <w:contextualSpacing/>
      <w:jc w:val="center"/>
    </w:pPr>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customStyle="1" w:styleId="TitleChar">
    <w:name w:val="Title Char"/>
    <w:basedOn w:val="DefaultParagraphFont"/>
    <w:link w:val="Title"/>
    <w:uiPriority w:val="10"/>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rPr>
      <w:rFonts w:cs="Times New Roman"/>
      <w:color w:val="000000"/>
      <w:szCs w:val="20"/>
      <w:lang w:eastAsia="ja-JP" w:bidi="he-IL"/>
    </w:rPr>
  </w:style>
  <w:style w:type="character" w:styleId="PlaceholderText">
    <w:name w:val="Placeholder Text"/>
    <w:basedOn w:val="DefaultParagraphFont"/>
    <w:uiPriority w:val="99"/>
    <w:unhideWhenUsed/>
    <w:rPr>
      <w:color w:val="808080"/>
    </w:rPr>
  </w:style>
  <w:style w:type="paragraph" w:styleId="Signature">
    <w:name w:val="Signature"/>
    <w:basedOn w:val="Normal"/>
    <w:link w:val="SignatureChar"/>
    <w:uiPriority w:val="99"/>
    <w:unhideWhenUsed/>
    <w:qFormat/>
    <w:pPr>
      <w:contextualSpacing/>
      <w:jc w:val="center"/>
    </w:pPr>
  </w:style>
  <w:style w:type="character" w:customStyle="1" w:styleId="SignatureChar">
    <w:name w:val="Signature Char"/>
    <w:basedOn w:val="DefaultParagraphFont"/>
    <w:link w:val="Signature"/>
    <w:uiPriority w:val="99"/>
  </w:style>
  <w:style w:type="table" w:customStyle="1" w:styleId="Style6">
    <w:name w:val="Style 6"/>
    <w:basedOn w:val="TableNormal"/>
    <w:uiPriority w:val="26"/>
    <w:pPr>
      <w:spacing w:after="0" w:line="240" w:lineRule="auto"/>
    </w:pPr>
    <w:rPr>
      <w:rFonts w:eastAsia="Times New Roman" w:cs="Times New Roman"/>
      <w:color w:val="000000" w:themeColor="text1"/>
    </w:rPr>
    <w:tblPr>
      <w:tblInd w:w="0" w:type="dxa"/>
      <w:tblBorders>
        <w:top w:val="single" w:sz="4" w:space="0" w:color="6F6F74" w:themeColor="accent1"/>
        <w:left w:val="single" w:sz="4" w:space="0" w:color="6F6F74" w:themeColor="accent1"/>
        <w:bottom w:val="single" w:sz="4" w:space="0" w:color="6F6F74" w:themeColor="accent1"/>
        <w:right w:val="single" w:sz="4" w:space="0" w:color="6F6F74"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2E3" w:themeFill="accent1" w:themeFillTint="33"/>
    </w:tcPr>
    <w:tblStylePr w:type="firstRow">
      <w:rPr>
        <w:b/>
        <w:bCs/>
        <w:color w:val="46464A" w:themeColor="text2"/>
      </w:rPr>
      <w:tblPr/>
      <w:tcPr>
        <w:shd w:val="clear" w:color="auto" w:fill="F0F0F1" w:themeFill="accent1" w:themeFillTint="19"/>
      </w:tcPr>
    </w:tblStylePr>
    <w:tblStylePr w:type="lastRow">
      <w:rPr>
        <w:b/>
        <w:bCs/>
        <w:color w:val="FFFFFF" w:themeColor="background1"/>
      </w:rPr>
      <w:tblPr/>
      <w:tcPr>
        <w:shd w:val="clear" w:color="auto" w:fill="6F6F74" w:themeFill="accent1"/>
      </w:tcPr>
    </w:tblStylePr>
    <w:tblStylePr w:type="firstCol">
      <w:rPr>
        <w:b/>
        <w:bCs/>
        <w:color w:val="46464A" w:themeColor="text2"/>
      </w:rPr>
    </w:tblStylePr>
    <w:tblStylePr w:type="lastCol">
      <w:rPr>
        <w:color w:val="000000" w:themeColor="text1"/>
      </w:rPr>
    </w:tblStylePr>
  </w:style>
  <w:style w:type="paragraph" w:customStyle="1" w:styleId="DateText">
    <w:name w:val="Date Text"/>
    <w:basedOn w:val="Normal"/>
    <w:uiPriority w:val="35"/>
    <w:pPr>
      <w:spacing w:before="720"/>
      <w:contextualSpacing/>
    </w:pPr>
  </w:style>
  <w:style w:type="character" w:customStyle="1" w:styleId="NoSpacingChar">
    <w:name w:val="No Spacing Char"/>
    <w:basedOn w:val="DefaultParagraphFont"/>
    <w:link w:val="NoSpacing"/>
    <w:uiPriority w:val="1"/>
  </w:style>
  <w:style w:type="paragraph" w:styleId="ListParagraph">
    <w:name w:val="List Paragraph"/>
    <w:basedOn w:val="Normal"/>
    <w:uiPriority w:val="34"/>
    <w:qFormat/>
    <w:pPr>
      <w:spacing w:after="160" w:line="240" w:lineRule="auto"/>
      <w:ind w:left="1008" w:hanging="288"/>
      <w:contextualSpacing/>
    </w:pPr>
    <w:rPr>
      <w:rFonts w:eastAsiaTheme="minorHAnsi"/>
      <w:sz w:val="21"/>
    </w:rPr>
  </w:style>
  <w:style w:type="character" w:customStyle="1" w:styleId="IntenseQuoteChar">
    <w:name w:val="Intense Quote Char"/>
    <w:basedOn w:val="DefaultParagraphFont"/>
    <w:link w:val="IntenseQuote"/>
    <w:uiPriority w:val="30"/>
    <w:rPr>
      <w:rFonts w:asciiTheme="majorHAnsi" w:eastAsiaTheme="majorEastAsia" w:hAnsiTheme="majorHAnsi"/>
      <w:caps/>
      <w:color w:val="FFFFFF" w:themeColor="background1"/>
      <w:spacing w:val="6"/>
      <w:sz w:val="24"/>
      <w:shd w:val="clear" w:color="auto" w:fill="6F6F74" w:themeFill="accent1"/>
      <w:lang w:bidi="hi-IN"/>
      <w14:shadow w14:blurRad="50800" w14:dist="12700" w14:dir="2700000" w14:sx="100000" w14:sy="100000" w14:kx="0" w14:ky="0" w14:algn="tl">
        <w14:schemeClr w14:val="bg2">
          <w14:alpha w14:val="60000"/>
          <w14:lumMod w14:val="50000"/>
        </w14:schemeClr>
      </w14:shadow>
      <w14:ligatures w14:val="standardContextual"/>
      <w14:cntxtAlts/>
    </w:rPr>
  </w:style>
  <w:style w:type="paragraph" w:styleId="TOCHeading">
    <w:name w:val="TOC Heading"/>
    <w:basedOn w:val="Heading1"/>
    <w:next w:val="Normal"/>
    <w:uiPriority w:val="39"/>
    <w:semiHidden/>
    <w:unhideWhenUsed/>
    <w:qFormat/>
    <w:pPr>
      <w:spacing w:before="480" w:line="300" w:lineRule="auto"/>
      <w:jc w:val="both"/>
      <w:outlineLvl w:val="9"/>
    </w:pPr>
    <w:rPr>
      <w:b/>
      <w:bCs/>
      <w:caps w:val="0"/>
      <w:color w:val="535356" w:themeColor="accent1" w:themeShade="BF"/>
      <w:spacing w:val="0"/>
      <w:sz w:val="28"/>
      <w:szCs w:val="28"/>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caption" w:uiPriority="35" w:qFormat="1"/>
    <w:lsdException w:name="List Bullet" w:uiPriority="36"/>
    <w:lsdException w:name="List Bullet 2" w:uiPriority="36"/>
    <w:lsdException w:name="List Bullet 3" w:uiPriority="36"/>
    <w:lsdException w:name="List Bullet 4" w:uiPriority="36"/>
    <w:lsdException w:name="List Bullet 5" w:uiPriority="36"/>
    <w:lsdException w:name="Title" w:semiHidden="0" w:uiPriority="10" w:unhideWhenUsed="0" w:qFormat="1"/>
    <w:lsdException w:name="Closing" w:uiPriority="5" w:qFormat="1"/>
    <w:lsdException w:name="Signature" w:qFormat="1"/>
    <w:lsdException w:name="Subtitle" w:semiHidden="0" w:uiPriority="11" w:unhideWhenUsed="0" w:qFormat="1"/>
    <w:lsdException w:name="Salutation" w:uiPriority="4" w:qFormat="1"/>
    <w:lsdException w:name="Block Text" w:uiPriority="40"/>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uiPriority="1" w:qFormat="1"/>
    <w:lsdException w:name="Revision" w:unhideWhenUsed="0"/>
    <w:lsdException w:name="List Paragraph" w:uiPriority="34" w:qFormat="1"/>
    <w:lsdException w:name="Quote" w:semiHidden="0" w:uiPriority="29" w:unhideWhenUsed="0" w:qFormat="1"/>
    <w:lsdException w:name="Intense Quote" w:uiPriority="3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300" w:lineRule="auto"/>
      <w:jc w:val="both"/>
    </w:pPr>
  </w:style>
  <w:style w:type="paragraph" w:styleId="Heading1">
    <w:name w:val="heading 1"/>
    <w:basedOn w:val="Normal"/>
    <w:next w:val="Normal"/>
    <w:link w:val="Heading1Char"/>
    <w:uiPriority w:val="9"/>
    <w:qFormat/>
    <w:pPr>
      <w:keepNext/>
      <w:keepLines/>
      <w:spacing w:before="240" w:after="0" w:line="240" w:lineRule="auto"/>
      <w:jc w:val="center"/>
      <w:outlineLvl w:val="0"/>
    </w:pPr>
    <w:rPr>
      <w:rFonts w:asciiTheme="majorHAnsi" w:eastAsiaTheme="majorEastAsia" w:hAnsiTheme="majorHAnsi" w:cstheme="majorBidi"/>
      <w:caps/>
      <w:color w:val="343437" w:themeColor="text2" w:themeShade="BF"/>
      <w:spacing w:val="20"/>
      <w:sz w:val="32"/>
      <w:szCs w:val="32"/>
    </w:rPr>
  </w:style>
  <w:style w:type="paragraph" w:styleId="Heading2">
    <w:name w:val="heading 2"/>
    <w:basedOn w:val="Normal"/>
    <w:next w:val="Normal"/>
    <w:link w:val="Heading2Char"/>
    <w:uiPriority w:val="9"/>
    <w:semiHidden/>
    <w:unhideWhenUsed/>
    <w:qFormat/>
    <w:pPr>
      <w:keepNext/>
      <w:keepLines/>
      <w:spacing w:before="120" w:after="0" w:line="240" w:lineRule="auto"/>
      <w:jc w:val="center"/>
      <w:outlineLvl w:val="1"/>
    </w:pPr>
    <w:rPr>
      <w:rFonts w:asciiTheme="majorHAnsi" w:eastAsiaTheme="majorEastAsia" w:hAnsiTheme="majorHAnsi" w:cstheme="majorBidi"/>
      <w:bCs/>
      <w:color w:val="46464A" w:themeColor="text2"/>
      <w:sz w:val="28"/>
      <w:szCs w:val="26"/>
    </w:rPr>
  </w:style>
  <w:style w:type="paragraph" w:styleId="Heading3">
    <w:name w:val="heading 3"/>
    <w:basedOn w:val="Normal"/>
    <w:next w:val="Normal"/>
    <w:link w:val="Heading3Char"/>
    <w:uiPriority w:val="9"/>
    <w:semiHidden/>
    <w:unhideWhenUsed/>
    <w:qFormat/>
    <w:pPr>
      <w:keepNext/>
      <w:keepLines/>
      <w:spacing w:before="20" w:after="0" w:line="240" w:lineRule="auto"/>
      <w:jc w:val="center"/>
      <w:outlineLvl w:val="2"/>
    </w:pPr>
    <w:rPr>
      <w:rFonts w:asciiTheme="majorHAnsi" w:eastAsiaTheme="majorEastAsia" w:hAnsiTheme="majorHAnsi" w:cstheme="majorBidi"/>
      <w:b/>
      <w:bCs/>
      <w:color w:val="535356" w:themeColor="accent1" w:themeShade="BF"/>
      <w:sz w:val="23"/>
    </w:rPr>
  </w:style>
  <w:style w:type="paragraph" w:styleId="Heading4">
    <w:name w:val="heading 4"/>
    <w:basedOn w:val="Normal"/>
    <w:next w:val="Normal"/>
    <w:link w:val="Heading4Char"/>
    <w:uiPriority w:val="9"/>
    <w:semiHidden/>
    <w:unhideWhenUsed/>
    <w:qFormat/>
    <w:pPr>
      <w:keepNext/>
      <w:keepLines/>
      <w:spacing w:before="200" w:after="0" w:line="264" w:lineRule="auto"/>
      <w:jc w:val="center"/>
      <w:outlineLvl w:val="3"/>
    </w:pPr>
    <w:rPr>
      <w:rFonts w:asciiTheme="majorHAnsi" w:eastAsiaTheme="majorEastAsia" w:hAnsiTheme="majorHAnsi" w:cstheme="majorBidi"/>
      <w:bCs/>
      <w:iCs/>
      <w:caps/>
      <w:color w:val="46464A" w:themeColor="text2"/>
      <w:spacing w:val="12"/>
      <w:sz w:val="21"/>
    </w:rPr>
  </w:style>
  <w:style w:type="paragraph" w:styleId="Heading5">
    <w:name w:val="heading 5"/>
    <w:basedOn w:val="Normal"/>
    <w:next w:val="Normal"/>
    <w:link w:val="Heading5Char"/>
    <w:uiPriority w:val="9"/>
    <w:semiHidden/>
    <w:unhideWhenUsed/>
    <w:qFormat/>
    <w:pPr>
      <w:keepNext/>
      <w:keepLines/>
      <w:spacing w:before="200" w:after="0" w:line="264" w:lineRule="auto"/>
      <w:jc w:val="center"/>
      <w:outlineLvl w:val="4"/>
    </w:pPr>
    <w:rPr>
      <w:rFonts w:asciiTheme="majorHAnsi" w:eastAsiaTheme="majorEastAsia" w:hAnsiTheme="majorHAnsi" w:cstheme="majorBidi"/>
      <w:color w:val="232324" w:themeColor="text2" w:themeShade="80"/>
    </w:rPr>
  </w:style>
  <w:style w:type="paragraph" w:styleId="Heading6">
    <w:name w:val="heading 6"/>
    <w:basedOn w:val="Normal"/>
    <w:next w:val="Normal"/>
    <w:link w:val="Heading6Char"/>
    <w:uiPriority w:val="9"/>
    <w:semiHidden/>
    <w:unhideWhenUsed/>
    <w:qFormat/>
    <w:pPr>
      <w:keepNext/>
      <w:keepLines/>
      <w:spacing w:before="200" w:after="0" w:line="264" w:lineRule="auto"/>
      <w:jc w:val="center"/>
      <w:outlineLvl w:val="5"/>
    </w:pPr>
    <w:rPr>
      <w:rFonts w:asciiTheme="majorHAnsi" w:eastAsiaTheme="majorEastAsia" w:hAnsiTheme="majorHAnsi" w:cstheme="majorBidi"/>
      <w:i/>
      <w:iCs/>
      <w:color w:val="000000"/>
      <w:sz w:val="21"/>
      <w14:textFill>
        <w14:solidFill>
          <w14:srgbClr w14:val="000000">
            <w14:lumMod w14:val="50000"/>
            <w14:lumMod w14:val="50000"/>
          </w14:srgbClr>
        </w14:solidFill>
      </w14:textFill>
    </w:rPr>
  </w:style>
  <w:style w:type="paragraph" w:styleId="Heading7">
    <w:name w:val="heading 7"/>
    <w:basedOn w:val="Normal"/>
    <w:next w:val="Normal"/>
    <w:link w:val="Heading7Char"/>
    <w:uiPriority w:val="9"/>
    <w:semiHidden/>
    <w:unhideWhenUsed/>
    <w:qFormat/>
    <w:pPr>
      <w:keepNext/>
      <w:keepLines/>
      <w:spacing w:before="200" w:after="0" w:line="264" w:lineRule="auto"/>
      <w:jc w:val="center"/>
      <w:outlineLvl w:val="6"/>
    </w:pPr>
    <w:rPr>
      <w:rFonts w:asciiTheme="majorHAnsi" w:eastAsiaTheme="majorEastAsia" w:hAnsiTheme="majorHAnsi" w:cstheme="majorBidi"/>
      <w:i/>
      <w:iCs/>
      <w:color w:val="A7B789" w:themeColor="accent2"/>
      <w:sz w:val="21"/>
      <w14:textFill>
        <w14:solidFill>
          <w14:schemeClr w14:val="accent2">
            <w14:lumMod w14:val="75000"/>
            <w14:lumMod w14:val="75000"/>
            <w14:lumOff w14:val="25000"/>
          </w14:schemeClr>
        </w14:solidFill>
      </w14:textFill>
    </w:rPr>
  </w:style>
  <w:style w:type="paragraph" w:styleId="Heading8">
    <w:name w:val="heading 8"/>
    <w:basedOn w:val="Normal"/>
    <w:next w:val="Normal"/>
    <w:link w:val="Heading8Char"/>
    <w:uiPriority w:val="9"/>
    <w:semiHidden/>
    <w:unhideWhenUsed/>
    <w:qFormat/>
    <w:pPr>
      <w:keepNext/>
      <w:keepLines/>
      <w:spacing w:before="200" w:after="0" w:line="264" w:lineRule="auto"/>
      <w:jc w:val="center"/>
      <w:outlineLvl w:val="7"/>
    </w:pPr>
    <w:rPr>
      <w:rFonts w:asciiTheme="majorHAnsi" w:eastAsiaTheme="majorEastAsia" w:hAnsiTheme="majorHAnsi" w:cstheme="majorBidi"/>
      <w:color w:val="000000"/>
      <w:sz w:val="20"/>
      <w:szCs w:val="20"/>
      <w14:textFill>
        <w14:solidFill>
          <w14:srgbClr w14:val="000000">
            <w14:lumMod w14:val="75000"/>
            <w14:lumOff w14:val="25000"/>
          </w14:srgbClr>
        </w14:solidFill>
      </w14:textFill>
    </w:rPr>
  </w:style>
  <w:style w:type="paragraph" w:styleId="Heading9">
    <w:name w:val="heading 9"/>
    <w:basedOn w:val="Normal"/>
    <w:next w:val="Normal"/>
    <w:link w:val="Heading9Char"/>
    <w:uiPriority w:val="9"/>
    <w:semiHidden/>
    <w:unhideWhenUsed/>
    <w:qFormat/>
    <w:pPr>
      <w:keepNext/>
      <w:keepLines/>
      <w:spacing w:before="200" w:after="0" w:line="264" w:lineRule="auto"/>
      <w:jc w:val="center"/>
      <w:outlineLvl w:val="8"/>
    </w:pPr>
    <w:rPr>
      <w:rFonts w:asciiTheme="majorHAnsi" w:eastAsiaTheme="majorEastAsia" w:hAnsiTheme="majorHAnsi" w:cstheme="majorBidi"/>
      <w:i/>
      <w:iCs/>
      <w:color w:val="000000"/>
      <w:sz w:val="20"/>
      <w:szCs w:val="20"/>
      <w14:textFill>
        <w14:solidFill>
          <w14:srgbClr w14:val="000000">
            <w14:lumMod w14:val="75000"/>
            <w14:lumOff w14:val="25000"/>
          </w14:srgb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343437" w:themeColor="text2" w:themeShade="BF"/>
      <w:spacing w:val="20"/>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46464A" w:themeColor="text2"/>
      <w:sz w:val="28"/>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535356" w:themeColor="accent1" w:themeShade="BF"/>
      <w:sz w:val="23"/>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Cs/>
      <w:caps/>
      <w:color w:val="46464A" w:themeColor="text2"/>
      <w:spacing w:val="12"/>
      <w:sz w:val="2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32324" w:themeColor="text2"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14:textFill>
        <w14:solidFill>
          <w14:srgbClr w14:val="000000">
            <w14:lumMod w14:val="50000"/>
            <w14:lumMod w14:val="50000"/>
          </w14:srgbClr>
        </w14:solidFill>
      </w14:textFill>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A7B789" w:themeColor="accent2"/>
      <w:sz w:val="21"/>
      <w14:textFill>
        <w14:solidFill>
          <w14:schemeClr w14:val="accent2">
            <w14:lumMod w14:val="75000"/>
            <w14:lumMod w14:val="75000"/>
            <w14:lumOff w14:val="25000"/>
          </w14:schemeClr>
        </w14:solidFill>
      </w14:textFill>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14:textFill>
        <w14:solidFill>
          <w14:srgbClr w14:val="000000">
            <w14:lumMod w14:val="75000"/>
            <w14:lumOff w14:val="25000"/>
          </w14:srgbClr>
        </w14:solidFill>
      </w14:textFill>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14:textFill>
        <w14:solidFill>
          <w14:srgbClr w14:val="000000">
            <w14:lumMod w14:val="75000"/>
            <w14:lumOff w14:val="25000"/>
          </w14:srgbClr>
        </w14:solidFill>
      </w14:textFill>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b/>
      <w:i/>
      <w:iCs/>
      <w:color w:val="6F6F74" w:themeColor="accent1"/>
    </w:rPr>
  </w:style>
  <w:style w:type="character" w:customStyle="1" w:styleId="IntenseReferenceChar">
    <w:name w:val="Intense Reference Char"/>
    <w:basedOn w:val="DefaultParagraphFont"/>
    <w:uiPriority w:val="32"/>
    <w:rPr>
      <w:rFonts w:cs="Times New Roman"/>
      <w:b/>
      <w:color w:val="000000"/>
      <w:szCs w:val="20"/>
      <w:u w:val="single"/>
      <w14:textFill>
        <w14:solidFill>
          <w14:srgbClr w14:val="000000">
            <w14:lumMod w14:val="75000"/>
          </w14:srgbClr>
        </w14:solidFill>
      </w14:textFill>
    </w:rPr>
  </w:style>
  <w:style w:type="character" w:customStyle="1" w:styleId="SubtleReferenceChar">
    <w:name w:val="Subtle Reference Char"/>
    <w:basedOn w:val="DefaultParagraphFont"/>
    <w:uiPriority w:val="31"/>
    <w:rPr>
      <w:rFonts w:cs="Times New Roman"/>
      <w:color w:val="000000"/>
      <w:szCs w:val="20"/>
      <w:u w:val="single"/>
      <w14:textFill>
        <w14:solidFill>
          <w14:srgbClr w14:val="000000">
            <w14:lumMod w14:val="55000"/>
            <w14:lumOff w14:val="45000"/>
          </w14:srgbClr>
        </w14:solidFill>
      </w14:textFill>
    </w:rPr>
  </w:style>
  <w:style w:type="character" w:customStyle="1" w:styleId="BookTitleChar">
    <w:name w:val="Book Title Char"/>
    <w:basedOn w:val="DefaultParagraphFont"/>
    <w:uiPriority w:val="33"/>
    <w:rPr>
      <w:rFonts w:asciiTheme="majorHAnsi" w:hAnsiTheme="majorHAnsi" w:cs="Times New Roman"/>
      <w:b/>
      <w:i/>
      <w:color w:val="000000"/>
      <w:szCs w:val="20"/>
    </w:rPr>
  </w:style>
  <w:style w:type="character" w:customStyle="1" w:styleId="IntenseEmphasisChar">
    <w:name w:val="Intense Emphasis Char"/>
    <w:basedOn w:val="DefaultParagraphFont"/>
    <w:uiPriority w:val="21"/>
    <w:rPr>
      <w:rFonts w:cs="Times New Roman"/>
      <w:b/>
      <w:i/>
      <w:color w:val="000000"/>
      <w:szCs w:val="20"/>
      <w14:textFill>
        <w14:solidFill>
          <w14:srgbClr w14:val="000000">
            <w14:lumMod w14:val="75000"/>
          </w14:srgbClr>
        </w14:solidFill>
      </w14:textFill>
    </w:rPr>
  </w:style>
  <w:style w:type="character" w:customStyle="1" w:styleId="SubtleEmphasisChar">
    <w:name w:val="Subtle Emphasis Char"/>
    <w:basedOn w:val="DefaultParagraphFont"/>
    <w:uiPriority w:val="19"/>
    <w:rPr>
      <w:rFonts w:cs="Times New Roman"/>
      <w:i/>
      <w:color w:val="000000"/>
      <w:szCs w:val="20"/>
      <w14:textFill>
        <w14:solidFill>
          <w14:srgbClr w14:val="000000">
            <w14:lumMod w14:val="55000"/>
            <w14:lumOff w14:val="45000"/>
          </w14:srgbClr>
        </w14:solidFill>
      </w14:textFill>
    </w:rPr>
  </w:style>
  <w:style w:type="paragraph" w:styleId="Quote">
    <w:name w:val="Quote"/>
    <w:basedOn w:val="Normal"/>
    <w:next w:val="Normal"/>
    <w:link w:val="QuoteChar"/>
    <w:uiPriority w:val="29"/>
    <w:qFormat/>
    <w:pPr>
      <w:pBdr>
        <w:top w:val="single" w:sz="12" w:space="4" w:color="6F6F74" w:themeColor="accent1"/>
        <w:bottom w:val="double" w:sz="18" w:space="4" w:color="6F6F74" w:themeColor="accent1"/>
      </w:pBdr>
      <w:spacing w:after="0" w:line="420" w:lineRule="auto"/>
    </w:pPr>
    <w:rPr>
      <w:rFonts w:asciiTheme="majorHAnsi" w:hAnsiTheme="majorHAnsi"/>
      <w:caps/>
      <w:color w:val="535356" w:themeColor="accent1" w:themeShade="BF"/>
      <w:spacing w:val="10"/>
      <w:lang w:bidi="hi-IN"/>
      <w14:ligatures w14:val="standard"/>
      <w14:numForm w14:val="oldStyle"/>
    </w:rPr>
  </w:style>
  <w:style w:type="character" w:customStyle="1" w:styleId="QuoteChar">
    <w:name w:val="Quote Char"/>
    <w:basedOn w:val="DefaultParagraphFont"/>
    <w:link w:val="Quote"/>
    <w:uiPriority w:val="29"/>
    <w:rPr>
      <w:rFonts w:asciiTheme="majorHAnsi" w:hAnsiTheme="majorHAnsi"/>
      <w:caps/>
      <w:color w:val="535356" w:themeColor="accent1" w:themeShade="BF"/>
      <w:spacing w:val="10"/>
      <w:lang w:bidi="hi-IN"/>
      <w14:ligatures w14:val="standard"/>
      <w14:numForm w14:val="oldStyle"/>
    </w:rPr>
  </w:style>
  <w:style w:type="paragraph" w:styleId="IntenseQuote">
    <w:name w:val="Intense Quote"/>
    <w:basedOn w:val="Normal"/>
    <w:next w:val="Normal"/>
    <w:link w:val="IntenseQuoteChar"/>
    <w:uiPriority w:val="30"/>
    <w:qFormat/>
    <w:pPr>
      <w:pBdr>
        <w:top w:val="thickThinSmallGap" w:sz="48" w:space="8" w:color="6F6F74" w:themeColor="accent1"/>
        <w:left w:val="thickThinSmallGap" w:sz="48" w:space="8" w:color="6F6F74" w:themeColor="accent1"/>
        <w:bottom w:val="thinThickSmallGap" w:sz="48" w:space="8" w:color="6F6F74" w:themeColor="accent1"/>
        <w:right w:val="thinThickSmallGap" w:sz="48" w:space="8" w:color="6F6F74" w:themeColor="accent1"/>
      </w:pBdr>
      <w:shd w:val="clear" w:color="auto" w:fill="6F6F74" w:themeFill="accent1"/>
      <w:spacing w:before="120" w:line="360" w:lineRule="auto"/>
      <w:ind w:left="288" w:right="288"/>
      <w:jc w:val="center"/>
    </w:pPr>
    <w:rPr>
      <w:rFonts w:asciiTheme="majorHAnsi" w:eastAsiaTheme="majorEastAsia" w:hAnsiTheme="majorHAnsi"/>
      <w:caps/>
      <w:color w:val="FFFFFF" w:themeColor="background1"/>
      <w:spacing w:val="6"/>
      <w:sz w:val="24"/>
      <w:lang w:bidi="hi-IN"/>
      <w14:shadow w14:blurRad="50800" w14:dist="12700" w14:dir="2700000" w14:sx="100000" w14:sy="100000" w14:kx="0" w14:ky="0" w14:algn="tl">
        <w14:schemeClr w14:val="bg2">
          <w14:alpha w14:val="60000"/>
          <w14:lumMod w14:val="50000"/>
        </w14:schemeClr>
      </w14:shadow>
      <w14:ligatures w14:val="standardContextual"/>
      <w14:cntxtAlts/>
    </w:rPr>
  </w:style>
  <w:style w:type="table" w:styleId="TableGrid">
    <w:name w:val="Table Grid"/>
    <w:basedOn w:val="TableNormal"/>
    <w:uiPriority w:val="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color w:val="000000"/>
      <w:szCs w:val="20"/>
      <w:lang w:eastAsia="ja-JP" w:bidi="he-IL"/>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color w:val="000000"/>
      <w:szCs w:val="20"/>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000000"/>
      <w:sz w:val="16"/>
      <w:szCs w:val="16"/>
    </w:rPr>
  </w:style>
  <w:style w:type="paragraph" w:styleId="Caption">
    <w:name w:val="caption"/>
    <w:basedOn w:val="Normal"/>
    <w:next w:val="Normal"/>
    <w:uiPriority w:val="35"/>
    <w:unhideWhenUsed/>
    <w:qFormat/>
    <w:pPr>
      <w:spacing w:line="240" w:lineRule="auto"/>
    </w:pPr>
    <w:rPr>
      <w:b/>
      <w:bCs/>
      <w:color w:val="46464A" w:themeColor="text2"/>
      <w:sz w:val="18"/>
      <w:szCs w:val="18"/>
    </w:rPr>
  </w:style>
  <w:style w:type="paragraph" w:styleId="NoSpacing">
    <w:name w:val="No Spacing"/>
    <w:link w:val="NoSpacingChar"/>
    <w:uiPriority w:val="1"/>
    <w:qFormat/>
    <w:pPr>
      <w:spacing w:after="0" w:line="240" w:lineRule="auto"/>
    </w:pPr>
  </w:style>
  <w:style w:type="paragraph" w:styleId="BlockText">
    <w:name w:val="Block Text"/>
    <w:aliases w:val="Block Quote"/>
    <w:uiPriority w:val="40"/>
    <w:pPr>
      <w:pBdr>
        <w:top w:val="single" w:sz="2" w:space="10" w:color="A8A8AB" w:themeColor="accent1" w:themeTint="99"/>
        <w:bottom w:val="single" w:sz="24" w:space="10" w:color="A8A8AB" w:themeColor="accent1" w:themeTint="99"/>
      </w:pBdr>
      <w:spacing w:after="280" w:line="240" w:lineRule="auto"/>
      <w:ind w:left="1440" w:right="1440"/>
      <w:jc w:val="both"/>
    </w:pPr>
    <w:rPr>
      <w:rFonts w:eastAsia="Times New Roman" w:cs="Times New Roman"/>
      <w:color w:val="808080" w:themeColor="background1" w:themeShade="80"/>
      <w:sz w:val="28"/>
      <w:szCs w:val="28"/>
      <w:lang w:eastAsia="ko-KR" w:bidi="hi-IN"/>
    </w:rPr>
  </w:style>
  <w:style w:type="paragraph" w:styleId="ListBullet">
    <w:name w:val="List Bullet"/>
    <w:basedOn w:val="Normal"/>
    <w:uiPriority w:val="6"/>
    <w:unhideWhenUsed/>
    <w:pPr>
      <w:numPr>
        <w:numId w:val="16"/>
      </w:numPr>
      <w:spacing w:after="0"/>
      <w:contextualSpacing/>
    </w:pPr>
  </w:style>
  <w:style w:type="paragraph" w:styleId="ListBullet2">
    <w:name w:val="List Bullet 2"/>
    <w:basedOn w:val="Normal"/>
    <w:uiPriority w:val="6"/>
    <w:unhideWhenUsed/>
    <w:pPr>
      <w:numPr>
        <w:numId w:val="17"/>
      </w:numPr>
      <w:spacing w:after="0"/>
    </w:pPr>
  </w:style>
  <w:style w:type="paragraph" w:styleId="ListBullet3">
    <w:name w:val="List Bullet 3"/>
    <w:basedOn w:val="Normal"/>
    <w:uiPriority w:val="6"/>
    <w:unhideWhenUsed/>
    <w:pPr>
      <w:numPr>
        <w:numId w:val="18"/>
      </w:numPr>
      <w:spacing w:after="0"/>
    </w:pPr>
  </w:style>
  <w:style w:type="paragraph" w:styleId="ListBullet4">
    <w:name w:val="List Bullet 4"/>
    <w:basedOn w:val="Normal"/>
    <w:uiPriority w:val="6"/>
    <w:unhideWhenUsed/>
    <w:pPr>
      <w:numPr>
        <w:numId w:val="19"/>
      </w:numPr>
      <w:spacing w:after="0"/>
    </w:pPr>
  </w:style>
  <w:style w:type="paragraph" w:styleId="ListBullet5">
    <w:name w:val="List Bullet 5"/>
    <w:basedOn w:val="Normal"/>
    <w:uiPriority w:val="6"/>
    <w:unhideWhenUsed/>
    <w:pPr>
      <w:numPr>
        <w:numId w:val="20"/>
      </w:numPr>
      <w:spacing w:after="0"/>
    </w:pPr>
  </w:style>
  <w:style w:type="paragraph" w:styleId="TOC1">
    <w:name w:val="toc 1"/>
    <w:basedOn w:val="Normal"/>
    <w:next w:val="Normal"/>
    <w:autoRedefine/>
    <w:uiPriority w:val="99"/>
    <w:semiHidden/>
    <w:unhideWhenUsed/>
    <w:pPr>
      <w:tabs>
        <w:tab w:val="right" w:leader="dot" w:pos="8630"/>
      </w:tabs>
      <w:spacing w:after="40" w:line="240" w:lineRule="auto"/>
    </w:pPr>
    <w:rPr>
      <w:smallCaps/>
      <w:noProof/>
      <w:color w:val="A7B789" w:themeColor="accent2"/>
    </w:rPr>
  </w:style>
  <w:style w:type="paragraph" w:styleId="TOC2">
    <w:name w:val="toc 2"/>
    <w:basedOn w:val="Normal"/>
    <w:next w:val="Normal"/>
    <w:autoRedefine/>
    <w:uiPriority w:val="99"/>
    <w:semiHidden/>
    <w:unhideWhenUsed/>
    <w:pPr>
      <w:tabs>
        <w:tab w:val="right" w:leader="dot" w:pos="8630"/>
      </w:tabs>
      <w:spacing w:after="40" w:line="240" w:lineRule="auto"/>
      <w:ind w:left="216"/>
    </w:pPr>
    <w:rPr>
      <w:smallCaps/>
      <w:noProof/>
    </w:rPr>
  </w:style>
  <w:style w:type="paragraph" w:styleId="TOC3">
    <w:name w:val="toc 3"/>
    <w:basedOn w:val="Normal"/>
    <w:next w:val="Normal"/>
    <w:autoRedefine/>
    <w:uiPriority w:val="99"/>
    <w:semiHidden/>
    <w:unhideWhenUsed/>
    <w:pPr>
      <w:tabs>
        <w:tab w:val="right" w:leader="dot" w:pos="8630"/>
      </w:tabs>
      <w:spacing w:after="40" w:line="240" w:lineRule="auto"/>
      <w:ind w:left="446"/>
    </w:pPr>
    <w:rPr>
      <w:smallCaps/>
      <w:noProof/>
    </w:rPr>
  </w:style>
  <w:style w:type="paragraph" w:styleId="TOC4">
    <w:name w:val="toc 4"/>
    <w:basedOn w:val="Normal"/>
    <w:next w:val="Normal"/>
    <w:autoRedefine/>
    <w:uiPriority w:val="99"/>
    <w:semiHidden/>
    <w:unhideWhenUsed/>
    <w:pPr>
      <w:tabs>
        <w:tab w:val="right" w:leader="dot" w:pos="8630"/>
      </w:tabs>
      <w:spacing w:after="40" w:line="240" w:lineRule="auto"/>
      <w:ind w:left="662"/>
    </w:pPr>
    <w:rPr>
      <w:smallCaps/>
      <w:noProof/>
    </w:rPr>
  </w:style>
  <w:style w:type="paragraph" w:styleId="TOC5">
    <w:name w:val="toc 5"/>
    <w:basedOn w:val="Normal"/>
    <w:next w:val="Normal"/>
    <w:autoRedefine/>
    <w:uiPriority w:val="99"/>
    <w:semiHidden/>
    <w:unhideWhenUsed/>
    <w:pPr>
      <w:tabs>
        <w:tab w:val="right" w:leader="dot" w:pos="8630"/>
      </w:tabs>
      <w:spacing w:after="40" w:line="240" w:lineRule="auto"/>
      <w:ind w:left="878"/>
    </w:pPr>
    <w:rPr>
      <w:smallCaps/>
      <w:noProof/>
    </w:rPr>
  </w:style>
  <w:style w:type="paragraph" w:styleId="TOC6">
    <w:name w:val="toc 6"/>
    <w:basedOn w:val="Normal"/>
    <w:next w:val="Normal"/>
    <w:autoRedefine/>
    <w:uiPriority w:val="99"/>
    <w:semiHidden/>
    <w:unhideWhenUsed/>
    <w:pPr>
      <w:tabs>
        <w:tab w:val="right" w:leader="dot" w:pos="8630"/>
      </w:tabs>
      <w:spacing w:after="40" w:line="240" w:lineRule="auto"/>
      <w:ind w:left="1094"/>
    </w:pPr>
    <w:rPr>
      <w:smallCaps/>
      <w:noProof/>
    </w:rPr>
  </w:style>
  <w:style w:type="paragraph" w:styleId="TOC7">
    <w:name w:val="toc 7"/>
    <w:basedOn w:val="Normal"/>
    <w:next w:val="Normal"/>
    <w:autoRedefine/>
    <w:uiPriority w:val="99"/>
    <w:semiHidden/>
    <w:unhideWhenUsed/>
    <w:pPr>
      <w:tabs>
        <w:tab w:val="right" w:leader="dot" w:pos="8630"/>
      </w:tabs>
      <w:spacing w:after="40" w:line="240" w:lineRule="auto"/>
      <w:ind w:left="1325"/>
    </w:pPr>
    <w:rPr>
      <w:smallCaps/>
      <w:noProof/>
    </w:rPr>
  </w:style>
  <w:style w:type="paragraph" w:styleId="TOC8">
    <w:name w:val="toc 8"/>
    <w:basedOn w:val="Normal"/>
    <w:next w:val="Normal"/>
    <w:autoRedefine/>
    <w:uiPriority w:val="99"/>
    <w:semiHidden/>
    <w:unhideWhenUsed/>
    <w:pPr>
      <w:tabs>
        <w:tab w:val="right" w:leader="dot" w:pos="8630"/>
      </w:tabs>
      <w:spacing w:after="40" w:line="240" w:lineRule="auto"/>
      <w:ind w:left="1540"/>
    </w:pPr>
    <w:rPr>
      <w:smallCaps/>
      <w:noProof/>
    </w:rPr>
  </w:style>
  <w:style w:type="paragraph" w:styleId="TOC9">
    <w:name w:val="toc 9"/>
    <w:basedOn w:val="Normal"/>
    <w:next w:val="Normal"/>
    <w:autoRedefine/>
    <w:uiPriority w:val="99"/>
    <w:semiHidden/>
    <w:unhideWhenUsed/>
    <w:pPr>
      <w:tabs>
        <w:tab w:val="right" w:leader="dot" w:pos="8630"/>
      </w:tabs>
      <w:spacing w:after="40" w:line="240" w:lineRule="auto"/>
      <w:ind w:left="1760"/>
    </w:pPr>
    <w:rPr>
      <w:smallCaps/>
      <w:noProof/>
    </w:rPr>
  </w:style>
  <w:style w:type="character" w:styleId="Hyperlink">
    <w:name w:val="Hyperlink"/>
    <w:basedOn w:val="DefaultParagraphFont"/>
    <w:uiPriority w:val="99"/>
    <w:unhideWhenUsed/>
    <w:rPr>
      <w:color w:val="000000"/>
      <w:u w:val="single"/>
    </w:rPr>
  </w:style>
  <w:style w:type="character" w:styleId="BookTitle">
    <w:name w:val="Book Title"/>
    <w:basedOn w:val="DefaultParagraphFont"/>
    <w:uiPriority w:val="33"/>
    <w:qFormat/>
    <w:rPr>
      <w:b/>
      <w:bCs/>
      <w:caps w:val="0"/>
      <w:smallCaps/>
      <w:spacing w:val="10"/>
    </w:rPr>
  </w:style>
  <w:style w:type="character" w:styleId="IntenseEmphasis">
    <w:name w:val="Intense Emphasis"/>
    <w:basedOn w:val="DefaultParagraphFont"/>
    <w:uiPriority w:val="21"/>
    <w:qFormat/>
    <w:rPr>
      <w:b/>
      <w:bCs/>
      <w:i/>
      <w:iCs/>
      <w:caps w:val="0"/>
      <w:smallCaps w:val="0"/>
      <w:color w:val="000000"/>
      <w14:shadow w14:blurRad="0" w14:dist="0" w14:dir="0" w14:sx="0" w14:sy="0" w14:kx="0" w14:ky="0" w14:algn="none">
        <w14:srgbClr w14:val="000000"/>
      </w14:shadow>
    </w:rPr>
  </w:style>
  <w:style w:type="character" w:styleId="IntenseReference">
    <w:name w:val="Intense Reference"/>
    <w:basedOn w:val="DefaultParagraphFont"/>
    <w:uiPriority w:val="32"/>
    <w:qFormat/>
    <w:rPr>
      <w:b/>
      <w:bCs/>
      <w:caps w:val="0"/>
      <w:smallCaps w:val="0"/>
      <w:color w:val="46464A" w:themeColor="text2"/>
      <w:spacing w:val="5"/>
      <w:u w:val="single"/>
      <w14:shadow w14:blurRad="0" w14:dist="0" w14:dir="0" w14:sx="0" w14:sy="0" w14:kx="0" w14:ky="0" w14:algn="none">
        <w14:srgbClr w14:val="000000"/>
      </w14:shadow>
    </w:rPr>
  </w:style>
  <w:style w:type="character" w:styleId="SubtleEmphasis">
    <w:name w:val="Subtle Emphasis"/>
    <w:basedOn w:val="DefaultParagraphFont"/>
    <w:uiPriority w:val="19"/>
    <w:qFormat/>
    <w:rPr>
      <w:i/>
      <w:iCs/>
      <w:color w:val="595959" w:themeColor="text1" w:themeTint="A6"/>
    </w:rPr>
  </w:style>
  <w:style w:type="character" w:styleId="SubtleReference">
    <w:name w:val="Subtle Reference"/>
    <w:basedOn w:val="DefaultParagraphFont"/>
    <w:uiPriority w:val="31"/>
    <w:qFormat/>
    <w:rPr>
      <w:smallCaps/>
      <w:color w:val="000000"/>
      <w:u w:val="single"/>
    </w:rPr>
  </w:style>
  <w:style w:type="paragraph" w:styleId="Closing">
    <w:name w:val="Closing"/>
    <w:basedOn w:val="Normal"/>
    <w:link w:val="ClosingChar"/>
    <w:uiPriority w:val="5"/>
    <w:unhideWhenUsed/>
    <w:qFormat/>
    <w:pPr>
      <w:spacing w:before="480" w:after="960"/>
      <w:contextualSpacing/>
      <w:jc w:val="center"/>
    </w:pPr>
    <w:rPr>
      <w:b/>
      <w:i/>
      <w:color w:val="46464A" w:themeColor="text2"/>
      <w:sz w:val="24"/>
    </w:rPr>
  </w:style>
  <w:style w:type="character" w:customStyle="1" w:styleId="ClosingChar">
    <w:name w:val="Closing Char"/>
    <w:basedOn w:val="DefaultParagraphFont"/>
    <w:link w:val="Closing"/>
    <w:uiPriority w:val="5"/>
    <w:rPr>
      <w:b/>
      <w:i/>
      <w:color w:val="46464A" w:themeColor="text2"/>
      <w:sz w:val="24"/>
    </w:rPr>
  </w:style>
  <w:style w:type="paragraph" w:customStyle="1" w:styleId="RecipientAddress">
    <w:name w:val="Recipient Address"/>
    <w:basedOn w:val="NoSpacing"/>
    <w:uiPriority w:val="3"/>
    <w:qFormat/>
    <w:pPr>
      <w:spacing w:after="360"/>
      <w:contextualSpacing/>
      <w:jc w:val="center"/>
    </w:pPr>
  </w:style>
  <w:style w:type="paragraph" w:styleId="Salutation">
    <w:name w:val="Salutation"/>
    <w:basedOn w:val="NoSpacing"/>
    <w:next w:val="Normal"/>
    <w:link w:val="SalutationChar"/>
    <w:uiPriority w:val="4"/>
    <w:unhideWhenUsed/>
    <w:qFormat/>
    <w:pPr>
      <w:spacing w:before="480" w:after="480"/>
      <w:contextualSpacing/>
      <w:jc w:val="center"/>
    </w:pPr>
    <w:rPr>
      <w:b/>
      <w:caps/>
      <w:color w:val="46464A" w:themeColor="text2"/>
      <w:spacing w:val="20"/>
      <w:sz w:val="24"/>
    </w:rPr>
  </w:style>
  <w:style w:type="character" w:customStyle="1" w:styleId="SalutationChar">
    <w:name w:val="Salutation Char"/>
    <w:basedOn w:val="DefaultParagraphFont"/>
    <w:link w:val="Salutation"/>
    <w:uiPriority w:val="4"/>
    <w:rPr>
      <w:b/>
      <w:caps/>
      <w:color w:val="46464A" w:themeColor="text2"/>
      <w:spacing w:val="20"/>
      <w:sz w:val="24"/>
    </w:rPr>
  </w:style>
  <w:style w:type="paragraph" w:customStyle="1" w:styleId="SenderAddress">
    <w:name w:val="Sender Address"/>
    <w:basedOn w:val="NoSpacing"/>
    <w:uiPriority w:val="2"/>
    <w:qFormat/>
    <w:pPr>
      <w:contextualSpacing/>
      <w:jc w:val="center"/>
    </w:pPr>
    <w:rPr>
      <w:sz w:val="24"/>
      <w:szCs w:val="24"/>
    </w:rPr>
  </w:style>
  <w:style w:type="paragraph" w:styleId="Subtitle">
    <w:name w:val="Subtitle"/>
    <w:basedOn w:val="Normal"/>
    <w:next w:val="Normal"/>
    <w:link w:val="SubtitleChar"/>
    <w:uiPriority w:val="11"/>
    <w:qFormat/>
    <w:pPr>
      <w:numPr>
        <w:ilvl w:val="1"/>
      </w:numPr>
      <w:jc w:val="center"/>
    </w:pPr>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paragraph" w:styleId="Title">
    <w:name w:val="Title"/>
    <w:basedOn w:val="Normal"/>
    <w:next w:val="Normal"/>
    <w:link w:val="TitleChar"/>
    <w:uiPriority w:val="10"/>
    <w:qFormat/>
    <w:pPr>
      <w:spacing w:line="240" w:lineRule="auto"/>
      <w:contextualSpacing/>
      <w:jc w:val="center"/>
    </w:pPr>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customStyle="1" w:styleId="TitleChar">
    <w:name w:val="Title Char"/>
    <w:basedOn w:val="DefaultParagraphFont"/>
    <w:link w:val="Title"/>
    <w:uiPriority w:val="10"/>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rPr>
      <w:rFonts w:cs="Times New Roman"/>
      <w:color w:val="000000"/>
      <w:szCs w:val="20"/>
      <w:lang w:eastAsia="ja-JP" w:bidi="he-IL"/>
    </w:rPr>
  </w:style>
  <w:style w:type="character" w:styleId="PlaceholderText">
    <w:name w:val="Placeholder Text"/>
    <w:basedOn w:val="DefaultParagraphFont"/>
    <w:uiPriority w:val="99"/>
    <w:unhideWhenUsed/>
    <w:rPr>
      <w:color w:val="808080"/>
    </w:rPr>
  </w:style>
  <w:style w:type="paragraph" w:styleId="Signature">
    <w:name w:val="Signature"/>
    <w:basedOn w:val="Normal"/>
    <w:link w:val="SignatureChar"/>
    <w:uiPriority w:val="99"/>
    <w:unhideWhenUsed/>
    <w:qFormat/>
    <w:pPr>
      <w:contextualSpacing/>
      <w:jc w:val="center"/>
    </w:pPr>
  </w:style>
  <w:style w:type="character" w:customStyle="1" w:styleId="SignatureChar">
    <w:name w:val="Signature Char"/>
    <w:basedOn w:val="DefaultParagraphFont"/>
    <w:link w:val="Signature"/>
    <w:uiPriority w:val="99"/>
  </w:style>
  <w:style w:type="table" w:customStyle="1" w:styleId="Style6">
    <w:name w:val="Style 6"/>
    <w:basedOn w:val="TableNormal"/>
    <w:uiPriority w:val="26"/>
    <w:pPr>
      <w:spacing w:after="0" w:line="240" w:lineRule="auto"/>
    </w:pPr>
    <w:rPr>
      <w:rFonts w:eastAsia="Times New Roman" w:cs="Times New Roman"/>
      <w:color w:val="000000" w:themeColor="text1"/>
    </w:rPr>
    <w:tblPr>
      <w:tblInd w:w="0" w:type="dxa"/>
      <w:tblBorders>
        <w:top w:val="single" w:sz="4" w:space="0" w:color="6F6F74" w:themeColor="accent1"/>
        <w:left w:val="single" w:sz="4" w:space="0" w:color="6F6F74" w:themeColor="accent1"/>
        <w:bottom w:val="single" w:sz="4" w:space="0" w:color="6F6F74" w:themeColor="accent1"/>
        <w:right w:val="single" w:sz="4" w:space="0" w:color="6F6F74"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2E3" w:themeFill="accent1" w:themeFillTint="33"/>
    </w:tcPr>
    <w:tblStylePr w:type="firstRow">
      <w:rPr>
        <w:b/>
        <w:bCs/>
        <w:color w:val="46464A" w:themeColor="text2"/>
      </w:rPr>
      <w:tblPr/>
      <w:tcPr>
        <w:shd w:val="clear" w:color="auto" w:fill="F0F0F1" w:themeFill="accent1" w:themeFillTint="19"/>
      </w:tcPr>
    </w:tblStylePr>
    <w:tblStylePr w:type="lastRow">
      <w:rPr>
        <w:b/>
        <w:bCs/>
        <w:color w:val="FFFFFF" w:themeColor="background1"/>
      </w:rPr>
      <w:tblPr/>
      <w:tcPr>
        <w:shd w:val="clear" w:color="auto" w:fill="6F6F74" w:themeFill="accent1"/>
      </w:tcPr>
    </w:tblStylePr>
    <w:tblStylePr w:type="firstCol">
      <w:rPr>
        <w:b/>
        <w:bCs/>
        <w:color w:val="46464A" w:themeColor="text2"/>
      </w:rPr>
    </w:tblStylePr>
    <w:tblStylePr w:type="lastCol">
      <w:rPr>
        <w:color w:val="000000" w:themeColor="text1"/>
      </w:rPr>
    </w:tblStylePr>
  </w:style>
  <w:style w:type="paragraph" w:customStyle="1" w:styleId="DateText">
    <w:name w:val="Date Text"/>
    <w:basedOn w:val="Normal"/>
    <w:uiPriority w:val="35"/>
    <w:pPr>
      <w:spacing w:before="720"/>
      <w:contextualSpacing/>
    </w:pPr>
  </w:style>
  <w:style w:type="character" w:customStyle="1" w:styleId="NoSpacingChar">
    <w:name w:val="No Spacing Char"/>
    <w:basedOn w:val="DefaultParagraphFont"/>
    <w:link w:val="NoSpacing"/>
    <w:uiPriority w:val="1"/>
  </w:style>
  <w:style w:type="paragraph" w:styleId="ListParagraph">
    <w:name w:val="List Paragraph"/>
    <w:basedOn w:val="Normal"/>
    <w:uiPriority w:val="34"/>
    <w:qFormat/>
    <w:pPr>
      <w:spacing w:after="160" w:line="240" w:lineRule="auto"/>
      <w:ind w:left="1008" w:hanging="288"/>
      <w:contextualSpacing/>
    </w:pPr>
    <w:rPr>
      <w:rFonts w:eastAsiaTheme="minorHAnsi"/>
      <w:sz w:val="21"/>
    </w:rPr>
  </w:style>
  <w:style w:type="character" w:customStyle="1" w:styleId="IntenseQuoteChar">
    <w:name w:val="Intense Quote Char"/>
    <w:basedOn w:val="DefaultParagraphFont"/>
    <w:link w:val="IntenseQuote"/>
    <w:uiPriority w:val="30"/>
    <w:rPr>
      <w:rFonts w:asciiTheme="majorHAnsi" w:eastAsiaTheme="majorEastAsia" w:hAnsiTheme="majorHAnsi"/>
      <w:caps/>
      <w:color w:val="FFFFFF" w:themeColor="background1"/>
      <w:spacing w:val="6"/>
      <w:sz w:val="24"/>
      <w:shd w:val="clear" w:color="auto" w:fill="6F6F74" w:themeFill="accent1"/>
      <w:lang w:bidi="hi-IN"/>
      <w14:shadow w14:blurRad="50800" w14:dist="12700" w14:dir="2700000" w14:sx="100000" w14:sy="100000" w14:kx="0" w14:ky="0" w14:algn="tl">
        <w14:schemeClr w14:val="bg2">
          <w14:alpha w14:val="60000"/>
          <w14:lumMod w14:val="50000"/>
        </w14:schemeClr>
      </w14:shadow>
      <w14:ligatures w14:val="standardContextual"/>
      <w14:cntxtAlts/>
    </w:rPr>
  </w:style>
  <w:style w:type="paragraph" w:styleId="TOCHeading">
    <w:name w:val="TOC Heading"/>
    <w:basedOn w:val="Heading1"/>
    <w:next w:val="Normal"/>
    <w:uiPriority w:val="39"/>
    <w:semiHidden/>
    <w:unhideWhenUsed/>
    <w:qFormat/>
    <w:pPr>
      <w:spacing w:before="480" w:line="300" w:lineRule="auto"/>
      <w:jc w:val="both"/>
      <w:outlineLvl w:val="9"/>
    </w:pPr>
    <w:rPr>
      <w:b/>
      <w:bCs/>
      <w:caps w:val="0"/>
      <w:color w:val="535356" w:themeColor="accent1" w:themeShade="BF"/>
      <w:spacing w:val="0"/>
      <w:sz w:val="28"/>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Q:\140066.enu\Templates\1033\BlackTie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61D442689314A3FA91F46A6E21E34B7"/>
        <w:category>
          <w:name w:val="General"/>
          <w:gallery w:val="placeholder"/>
        </w:category>
        <w:types>
          <w:type w:val="bbPlcHdr"/>
        </w:types>
        <w:behaviors>
          <w:behavior w:val="content"/>
        </w:behaviors>
        <w:guid w:val="{15CE2467-F28D-41D7-82A2-18416F4FAF4C}"/>
      </w:docPartPr>
      <w:docPartBody>
        <w:p w:rsidR="00E527E9" w:rsidRDefault="00200E76">
          <w:pPr>
            <w:pStyle w:val="961D442689314A3FA91F46A6E21E34B7"/>
          </w:pPr>
          <w:r>
            <w:t>[Type the sender company address]</w:t>
          </w:r>
        </w:p>
      </w:docPartBody>
    </w:docPart>
    <w:docPart>
      <w:docPartPr>
        <w:name w:val="F433674D6FD1413BA75B34528B7B321D"/>
        <w:category>
          <w:name w:val="General"/>
          <w:gallery w:val="placeholder"/>
        </w:category>
        <w:types>
          <w:type w:val="bbPlcHdr"/>
        </w:types>
        <w:behaviors>
          <w:behavior w:val="content"/>
        </w:behaviors>
        <w:guid w:val="{AC5012AC-D9D3-4A5E-A9FC-A7B8F0619FE1}"/>
      </w:docPartPr>
      <w:docPartBody>
        <w:p w:rsidR="00E527E9" w:rsidRDefault="00200E76">
          <w:pPr>
            <w:pStyle w:val="F433674D6FD1413BA75B34528B7B321D"/>
          </w:pPr>
          <w:r>
            <w:t>[Type the sender company name]</w:t>
          </w:r>
        </w:p>
      </w:docPartBody>
    </w:docPart>
    <w:docPart>
      <w:docPartPr>
        <w:name w:val="21AE919F5AEC4453AFE22437ABE62980"/>
        <w:category>
          <w:name w:val="General"/>
          <w:gallery w:val="placeholder"/>
        </w:category>
        <w:types>
          <w:type w:val="bbPlcHdr"/>
        </w:types>
        <w:behaviors>
          <w:behavior w:val="content"/>
        </w:behaviors>
        <w:guid w:val="{3610F349-BFA2-4ECC-B1F5-ADB8C8F405AF}"/>
      </w:docPartPr>
      <w:docPartBody>
        <w:p w:rsidR="00E527E9" w:rsidRDefault="00200E76">
          <w:pPr>
            <w:pStyle w:val="21AE919F5AEC4453AFE22437ABE62980"/>
          </w:pPr>
          <w:r>
            <w:rPr>
              <w:color w:val="1F497D" w:themeColor="text2"/>
            </w:rP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S PMincho">
    <w:panose1 w:val="02020600040205080304"/>
    <w:charset w:val="80"/>
    <w:family w:val="roman"/>
    <w:pitch w:val="variable"/>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0E76"/>
    <w:rsid w:val="00200E76"/>
    <w:rsid w:val="0046238C"/>
    <w:rsid w:val="00535636"/>
    <w:rsid w:val="00BE0D5B"/>
    <w:rsid w:val="00E527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EBE9A48CF4D4F82893A7923970B20BD">
    <w:name w:val="8EBE9A48CF4D4F82893A7923970B20BD"/>
  </w:style>
  <w:style w:type="paragraph" w:customStyle="1" w:styleId="B8EFD53001B242E2B4D4CE3B3DC2E90E">
    <w:name w:val="B8EFD53001B242E2B4D4CE3B3DC2E90E"/>
  </w:style>
  <w:style w:type="paragraph" w:customStyle="1" w:styleId="EB26FD80D8E343E08E6D4D2C0486EBDB">
    <w:name w:val="EB26FD80D8E343E08E6D4D2C0486EBDB"/>
  </w:style>
  <w:style w:type="paragraph" w:customStyle="1" w:styleId="C37AAF54EA7C4D1BBAE04F1B1EB67C51">
    <w:name w:val="C37AAF54EA7C4D1BBAE04F1B1EB67C51"/>
  </w:style>
  <w:style w:type="paragraph" w:customStyle="1" w:styleId="EEC11831FA70486F9CD63FAC307BD2C6">
    <w:name w:val="EEC11831FA70486F9CD63FAC307BD2C6"/>
  </w:style>
  <w:style w:type="paragraph" w:customStyle="1" w:styleId="26D1EAB7544E4516926DE2B7D617E13B">
    <w:name w:val="26D1EAB7544E4516926DE2B7D617E13B"/>
  </w:style>
  <w:style w:type="character" w:styleId="PlaceholderText">
    <w:name w:val="Placeholder Text"/>
    <w:basedOn w:val="DefaultParagraphFont"/>
    <w:uiPriority w:val="99"/>
    <w:unhideWhenUsed/>
    <w:rPr>
      <w:color w:val="808080"/>
    </w:rPr>
  </w:style>
  <w:style w:type="paragraph" w:customStyle="1" w:styleId="F665414CA1F1403EA75F10A415F8CB7C">
    <w:name w:val="F665414CA1F1403EA75F10A415F8CB7C"/>
  </w:style>
  <w:style w:type="paragraph" w:customStyle="1" w:styleId="961D442689314A3FA91F46A6E21E34B7">
    <w:name w:val="961D442689314A3FA91F46A6E21E34B7"/>
  </w:style>
  <w:style w:type="paragraph" w:customStyle="1" w:styleId="468FB381DEF5489799CC82E580FC3EC5">
    <w:name w:val="468FB381DEF5489799CC82E580FC3EC5"/>
  </w:style>
  <w:style w:type="paragraph" w:customStyle="1" w:styleId="F433674D6FD1413BA75B34528B7B321D">
    <w:name w:val="F433674D6FD1413BA75B34528B7B321D"/>
  </w:style>
  <w:style w:type="paragraph" w:customStyle="1" w:styleId="21AE919F5AEC4453AFE22437ABE62980">
    <w:name w:val="21AE919F5AEC4453AFE22437ABE6298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EBE9A48CF4D4F82893A7923970B20BD">
    <w:name w:val="8EBE9A48CF4D4F82893A7923970B20BD"/>
  </w:style>
  <w:style w:type="paragraph" w:customStyle="1" w:styleId="B8EFD53001B242E2B4D4CE3B3DC2E90E">
    <w:name w:val="B8EFD53001B242E2B4D4CE3B3DC2E90E"/>
  </w:style>
  <w:style w:type="paragraph" w:customStyle="1" w:styleId="EB26FD80D8E343E08E6D4D2C0486EBDB">
    <w:name w:val="EB26FD80D8E343E08E6D4D2C0486EBDB"/>
  </w:style>
  <w:style w:type="paragraph" w:customStyle="1" w:styleId="C37AAF54EA7C4D1BBAE04F1B1EB67C51">
    <w:name w:val="C37AAF54EA7C4D1BBAE04F1B1EB67C51"/>
  </w:style>
  <w:style w:type="paragraph" w:customStyle="1" w:styleId="EEC11831FA70486F9CD63FAC307BD2C6">
    <w:name w:val="EEC11831FA70486F9CD63FAC307BD2C6"/>
  </w:style>
  <w:style w:type="paragraph" w:customStyle="1" w:styleId="26D1EAB7544E4516926DE2B7D617E13B">
    <w:name w:val="26D1EAB7544E4516926DE2B7D617E13B"/>
  </w:style>
  <w:style w:type="character" w:styleId="PlaceholderText">
    <w:name w:val="Placeholder Text"/>
    <w:basedOn w:val="DefaultParagraphFont"/>
    <w:uiPriority w:val="99"/>
    <w:unhideWhenUsed/>
    <w:rPr>
      <w:color w:val="808080"/>
    </w:rPr>
  </w:style>
  <w:style w:type="paragraph" w:customStyle="1" w:styleId="F665414CA1F1403EA75F10A415F8CB7C">
    <w:name w:val="F665414CA1F1403EA75F10A415F8CB7C"/>
  </w:style>
  <w:style w:type="paragraph" w:customStyle="1" w:styleId="961D442689314A3FA91F46A6E21E34B7">
    <w:name w:val="961D442689314A3FA91F46A6E21E34B7"/>
  </w:style>
  <w:style w:type="paragraph" w:customStyle="1" w:styleId="468FB381DEF5489799CC82E580FC3EC5">
    <w:name w:val="468FB381DEF5489799CC82E580FC3EC5"/>
  </w:style>
  <w:style w:type="paragraph" w:customStyle="1" w:styleId="F433674D6FD1413BA75B34528B7B321D">
    <w:name w:val="F433674D6FD1413BA75B34528B7B321D"/>
  </w:style>
  <w:style w:type="paragraph" w:customStyle="1" w:styleId="21AE919F5AEC4453AFE22437ABE62980">
    <w:name w:val="21AE919F5AEC4453AFE22437ABE6298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BlackTi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Black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BlackTie">
      <a:fillStyleLst>
        <a:solidFill>
          <a:schemeClr val="phClr"/>
        </a:solidFill>
        <a:gradFill rotWithShape="1">
          <a:gsLst>
            <a:gs pos="0">
              <a:schemeClr val="phClr">
                <a:tint val="45000"/>
                <a:satMod val="220000"/>
              </a:schemeClr>
            </a:gs>
            <a:gs pos="30000">
              <a:schemeClr val="phClr">
                <a:tint val="61000"/>
                <a:satMod val="220000"/>
              </a:schemeClr>
            </a:gs>
            <a:gs pos="45000">
              <a:schemeClr val="phClr">
                <a:tint val="66000"/>
                <a:satMod val="240000"/>
              </a:schemeClr>
            </a:gs>
            <a:gs pos="55000">
              <a:schemeClr val="phClr">
                <a:tint val="66000"/>
                <a:satMod val="220000"/>
              </a:schemeClr>
            </a:gs>
            <a:gs pos="73000">
              <a:schemeClr val="phClr">
                <a:tint val="61000"/>
                <a:satMod val="220000"/>
              </a:schemeClr>
            </a:gs>
            <a:gs pos="100000">
              <a:schemeClr val="phClr">
                <a:tint val="45000"/>
                <a:satMod val="220000"/>
              </a:schemeClr>
            </a:gs>
          </a:gsLst>
          <a:lin ang="950000" scaled="1"/>
        </a:gradFill>
        <a:gradFill rotWithShape="1">
          <a:gsLst>
            <a:gs pos="0">
              <a:schemeClr val="phClr">
                <a:shade val="63000"/>
                <a:satMod val="110000"/>
              </a:schemeClr>
            </a:gs>
            <a:gs pos="30000">
              <a:schemeClr val="phClr">
                <a:shade val="90000"/>
                <a:satMod val="120000"/>
              </a:schemeClr>
            </a:gs>
            <a:gs pos="45000">
              <a:schemeClr val="phClr">
                <a:shade val="100000"/>
                <a:satMod val="128000"/>
              </a:schemeClr>
            </a:gs>
            <a:gs pos="55000">
              <a:schemeClr val="phClr">
                <a:shade val="100000"/>
                <a:satMod val="128000"/>
              </a:schemeClr>
            </a:gs>
            <a:gs pos="73000">
              <a:schemeClr val="phClr">
                <a:shade val="90000"/>
                <a:satMod val="120000"/>
              </a:schemeClr>
            </a:gs>
            <a:gs pos="100000">
              <a:schemeClr val="phClr">
                <a:shade val="63000"/>
                <a:satMod val="11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7150" dist="38100" dir="5400000" algn="br" rotWithShape="0">
              <a:srgbClr val="000000">
                <a:alpha val="57000"/>
              </a:srgbClr>
            </a:outerShdw>
          </a:effectLst>
          <a:scene3d>
            <a:camera prst="orthographicFront">
              <a:rot lat="0" lon="0" rev="0"/>
            </a:camera>
            <a:lightRig rig="twoPt" dir="t">
              <a:rot lat="0" lon="0" rev="1800000"/>
            </a:lightRig>
          </a:scene3d>
          <a:sp3d>
            <a:bevelT w="44450" h="31750" prst="coolSlant"/>
          </a:sp3d>
        </a:effectStyle>
      </a:effectStyleLst>
      <a:bgFillStyleLst>
        <a:solidFill>
          <a:schemeClr val="phClr"/>
        </a:solidFill>
        <a:blipFill rotWithShape="1">
          <a:blip xmlns:r="http://schemas.openxmlformats.org/officeDocument/2006/relationships" r:embed="rId1">
            <a:duotone>
              <a:schemeClr val="phClr">
                <a:tint val="95000"/>
              </a:schemeClr>
              <a:schemeClr val="phClr">
                <a:shade val="20000"/>
              </a:schemeClr>
            </a:duotone>
          </a:blip>
          <a:stretch/>
        </a:blipFill>
        <a:gradFill rotWithShape="1">
          <a:gsLst>
            <a:gs pos="0">
              <a:schemeClr val="phClr">
                <a:tint val="40000"/>
                <a:satMod val="350000"/>
              </a:schemeClr>
            </a:gs>
            <a:gs pos="40000">
              <a:schemeClr val="phClr">
                <a:tint val="45000"/>
                <a:shade val="99000"/>
                <a:satMod val="350000"/>
              </a:schemeClr>
            </a:gs>
            <a:gs pos="100000">
              <a:schemeClr val="phClr">
                <a:shade val="30000"/>
                <a:satMod val="255000"/>
              </a:schemeClr>
            </a:gs>
          </a:gsLst>
          <a:path path="circle">
            <a:fillToRect l="50000" t="-80000" r="50000" b="18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BALDWIN   PLASTIC   SURGERY</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3.xml><?xml version="1.0" encoding="utf-8"?>
<b:Sources xmlns:b="http://schemas.microsoft.com/office/word/2004/10/bibliography" xmlns="http://schemas.microsoft.com/office/word/2004/10/bibliography"/>
</file>

<file path=customXml/item4.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472DDDD-EF00-4AE5-AFBA-4A4AE8527F10}">
  <ds:schemaRefs>
    <ds:schemaRef ds:uri="http://schemas.microsoft.com/office/2009/outspace/metadata"/>
  </ds:schemaRefs>
</ds:datastoreItem>
</file>

<file path=customXml/itemProps3.xml><?xml version="1.0" encoding="utf-8"?>
<ds:datastoreItem xmlns:ds="http://schemas.openxmlformats.org/officeDocument/2006/customXml" ds:itemID="{C2CF5E3A-7B6D-49D9-98D1-497DE9185669}">
  <ds:schemaRefs>
    <ds:schemaRef ds:uri="http://schemas.microsoft.com/office/word/2004/10/bibliography"/>
  </ds:schemaRefs>
</ds:datastoreItem>
</file>

<file path=customXml/itemProps4.xml><?xml version="1.0" encoding="utf-8"?>
<ds:datastoreItem xmlns:ds="http://schemas.openxmlformats.org/officeDocument/2006/customXml" ds:itemID="{8A90BD7C-A107-473D-9CEC-88442B1DCE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BlackTieLetter</Template>
  <TotalTime>32</TotalTime>
  <Pages>3</Pages>
  <Words>589</Words>
  <Characters>3358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2403 Loy Drive Suite 202, Lafayette, IN 47909</Company>
  <LinksUpToDate>false</LinksUpToDate>
  <CharactersWithSpaces>3940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Ellen</dc:creator>
  <cp:lastModifiedBy>Ellen</cp:lastModifiedBy>
  <cp:revision>8</cp:revision>
  <cp:lastPrinted>2011-01-25T22:45:00Z</cp:lastPrinted>
  <dcterms:created xsi:type="dcterms:W3CDTF">2011-01-25T22:44:00Z</dcterms:created>
  <dcterms:modified xsi:type="dcterms:W3CDTF">2011-07-11T17:17:00Z</dcterms:modified>
</cp:coreProperties>
</file>