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6EB8" w:rsidRDefault="0026527F" w:rsidP="00B750CE">
      <w:pPr>
        <w:spacing w:after="0"/>
      </w:pPr>
      <w:r>
        <w:rPr>
          <w:noProof/>
        </w:rPr>
        <mc:AlternateContent>
          <mc:Choice Requires="wps">
            <w:drawing>
              <wp:anchor distT="182880" distB="457200" distL="457200" distR="457200" simplePos="0" relativeHeight="251661312" behindDoc="0" locked="0" layoutInCell="1" allowOverlap="1" wp14:anchorId="7BC08905" wp14:editId="24558B51">
                <wp:simplePos x="0" y="0"/>
                <wp:positionH relativeFrom="margin">
                  <wp:align>center</wp:align>
                </wp:positionH>
                <mc:AlternateContent>
                  <mc:Choice Requires="wp14">
                    <wp:positionV relativeFrom="margin">
                      <wp14:pctPosVOffset>9000</wp14:pctPosVOffset>
                    </wp:positionV>
                  </mc:Choice>
                  <mc:Fallback>
                    <wp:positionV relativeFrom="page">
                      <wp:posOffset>1654810</wp:posOffset>
                    </wp:positionV>
                  </mc:Fallback>
                </mc:AlternateContent>
                <wp:extent cx="3475990" cy="754380"/>
                <wp:effectExtent l="19050" t="19050" r="25400" b="26670"/>
                <wp:wrapSquare wrapText="bothSides"/>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475990" cy="754380"/>
                        </a:xfrm>
                        <a:prstGeom prst="rect">
                          <a:avLst/>
                        </a:prstGeom>
                        <a:solidFill>
                          <a:schemeClr val="tx1"/>
                        </a:solidFill>
                        <a:ln w="57150" cmpd="thinThick">
                          <a:solidFill>
                            <a:schemeClr val="tx1"/>
                          </a:solidFill>
                          <a:miter lim="800000"/>
                        </a:ln>
                      </wps:spPr>
                      <wps:txbx>
                        <w:txbxContent>
                          <w:p w:rsidR="00CD6EB8" w:rsidRDefault="00027A05">
                            <w:pPr>
                              <w:pStyle w:val="SenderAddress"/>
                              <w:rPr>
                                <w:caps/>
                              </w:rPr>
                            </w:pPr>
                            <w:r>
                              <w:rPr>
                                <w:caps/>
                              </w:rPr>
                              <w:t>baldwin   plastic   surgery</w:t>
                            </w:r>
                          </w:p>
                          <w:sdt>
                            <w:sdtPr>
                              <w:id w:val="280702604"/>
                              <w:placeholder>
                                <w:docPart w:val="F433674D6FD1413BA75B34528B7B321D"/>
                              </w:placeholder>
                              <w:dataBinding w:prefixMappings="xmlns:ns0='http://schemas.openxmlformats.org/officeDocument/2006/extended-properties' " w:xpath="/ns0:Properties[1]/ns0:Company[1]" w:storeItemID="{6668398D-A668-4E3E-A5EB-62B293D839F1}"/>
                              <w:text/>
                            </w:sdtPr>
                            <w:sdtEndPr/>
                            <w:sdtContent>
                              <w:p w:rsidR="00CD6EB8" w:rsidRDefault="00027A05">
                                <w:pPr>
                                  <w:pStyle w:val="SenderAddress"/>
                                </w:pPr>
                                <w:r>
                                  <w:t>2403 Loy Drive Suite 202, Lafayette, IN 47909</w:t>
                                </w:r>
                              </w:p>
                            </w:sdtContent>
                          </w:sdt>
                          <w:p w:rsidR="00CD6EB8" w:rsidRDefault="00027A05">
                            <w:pPr>
                              <w:pStyle w:val="SenderAddress"/>
                            </w:pPr>
                            <w:r>
                              <w:t>765.838.2119</w:t>
                            </w:r>
                          </w:p>
                        </w:txbxContent>
                      </wps:txbx>
                      <wps:bodyPr vert="horz" wrap="square" lIns="91440" tIns="91440" rIns="91440" bIns="91440" rtlCol="0" anchor="ctr" anchorCtr="0">
                        <a:spAutoFit/>
                      </wps:bodyPr>
                    </wps:wsp>
                  </a:graphicData>
                </a:graphic>
                <wp14:sizeRelH relativeFrom="margin">
                  <wp14:pctWidth>55000</wp14:pctWidth>
                </wp14:sizeRelH>
                <wp14:sizeRelV relativeFrom="margin">
                  <wp14:pctHeight>11000</wp14:pctHeight>
                </wp14:sizeRelV>
              </wp:anchor>
            </w:drawing>
          </mc:Choice>
          <mc:Fallback>
            <w:pict>
              <v:rect id="Title 1" o:spid="_x0000_s1026" style="position:absolute;left:0;text-align:left;margin-left:0;margin-top:0;width:273.7pt;height:59.4pt;z-index:251661312;visibility:visible;mso-wrap-style:square;mso-width-percent:550;mso-height-percent:110;mso-top-percent:90;mso-wrap-distance-left:36pt;mso-wrap-distance-top:14.4pt;mso-wrap-distance-right:36pt;mso-wrap-distance-bottom:36pt;mso-position-horizontal:center;mso-position-horizontal-relative:margin;mso-position-vertical-relative:margin;mso-width-percent:550;mso-height-percent:110;mso-top-percent: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" fillcolor="black [3213]" strokecolor="black [3213]" strokeweight="4.5pt">
                <v:stroke linestyle="thinThick"/>
                <v:path arrowok="t"/>
                <o:lock v:ext="edit" grouping="t"/>
                <v:textbox style="mso-fit-shape-to-text:t" inset=",7.2pt,,7.2pt">
                  <w:txbxContent>
                    <w:p w:rsidR="00CD6EB8" w:rsidRDefault="00027A05">
                      <w:pPr>
                        <w:pStyle w:val="SenderAddress"/>
                        <w:rPr>
                          <w:caps/>
                        </w:rPr>
                      </w:pPr>
                      <w:r>
                        <w:rPr>
                          <w:caps/>
                        </w:rPr>
                        <w:t>baldwin   plastic   surgery</w:t>
                      </w:r>
                    </w:p>
                    <w:sdt>
                      <w:sdtPr>
                        <w:id w:val="280702604"/>
                        <w:placeholder>
                          <w:docPart w:val="F433674D6FD1413BA75B34528B7B321D"/>
                        </w:placeholder>
                        <w:dataBinding w:prefixMappings="xmlns:ns0='http://schemas.openxmlformats.org/officeDocument/2006/extended-properties' " w:xpath="/ns0:Properties[1]/ns0:Company[1]" w:storeItemID="{6668398D-A668-4E3E-A5EB-62B293D839F1}"/>
                        <w:text/>
                      </w:sdtPr>
                      <w:sdtEndPr/>
                      <w:sdtContent>
                        <w:p w:rsidR="00CD6EB8" w:rsidRDefault="00027A05">
                          <w:pPr>
                            <w:pStyle w:val="SenderAddress"/>
                          </w:pPr>
                          <w:r>
                            <w:t>2403 Loy Drive Suite 202, Lafayette, IN 47909</w:t>
                          </w:r>
                        </w:p>
                      </w:sdtContent>
                    </w:sdt>
                    <w:p w:rsidR="00CD6EB8" w:rsidRDefault="00027A05">
                      <w:pPr>
                        <w:pStyle w:val="SenderAddress"/>
                      </w:pPr>
                      <w:r>
                        <w:t>765.838.2119</w:t>
                      </w:r>
                    </w:p>
                  </w:txbxContent>
                </v:textbox>
                <w10:wrap type="square" anchorx="margin" anchory="margin"/>
              </v:rect>
            </w:pict>
          </mc:Fallback>
        </mc:AlternateContent>
      </w:r>
    </w:p>
    <w:p w:rsidR="00CD6EB8" w:rsidRDefault="0026527F">
      <w:pPr>
        <w:pStyle w:val="RecipientAddress"/>
      </w:pPr>
      <w:r>
        <w:rPr>
          <w:noProof/>
        </w:rPr>
        <mc:AlternateContent>
          <mc:Choice Requires="wps">
            <w:drawing>
              <wp:anchor distT="0" distB="0" distL="114300" distR="114300" simplePos="0" relativeHeight="251659264" behindDoc="0" locked="0" layoutInCell="0" allowOverlap="0" wp14:anchorId="2EC6F87E" wp14:editId="2237B33F">
                <wp:simplePos x="0" y="0"/>
                <wp:positionH relativeFrom="margin">
                  <wp:align>left</wp:align>
                </wp:positionH>
                <mc:AlternateContent>
                  <mc:Choice Requires="wp14">
                    <wp:positionV relativeFrom="margin">
                      <wp14:pctPosVOffset>15000</wp14:pctPosVOffset>
                    </wp:positionV>
                  </mc:Choice>
                  <mc:Fallback>
                    <wp:positionV relativeFrom="page">
                      <wp:posOffset>2148840</wp:posOffset>
                    </wp:positionV>
                  </mc:Fallback>
                </mc:AlternateContent>
                <wp:extent cx="6400800" cy="0"/>
                <wp:effectExtent l="0" t="0" r="0" b="19050"/>
                <wp:wrapNone/>
                <wp:docPr id="1" name="Straight Connector 1"/>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w:pict>
              <v:line id="Straight Connector 1" o:spid="_x0000_s1026" style="position:absolute;z-index:251659264;visibility:visible;mso-wrap-style:square;mso-width-percent:1000;mso-top-percent:150;mso-wrap-distance-left:9pt;mso-wrap-distance-top:0;mso-wrap-distance-right:9pt;mso-wrap-distance-bottom:0;mso-position-horizontal:left;mso-position-horizontal-relative:margin;mso-position-vertical-relative:margin;mso-width-percent:1000;mso-top-percent:150;mso-width-relative:margin" from="0,0"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" o:allowincell="f" o:allowoverlap="f" strokecolor="#6f6f74 [3204]">
                <w10:wrap anchorx="margin" anchory="margin"/>
              </v:line>
            </w:pict>
          </mc:Fallback>
        </mc:AlternateContent>
      </w:r>
      <w:r>
        <w:rPr>
          <w:noProof/>
        </w:rPr>
        <mc:AlternateContent>
          <mc:Choice Requires="wps">
            <w:drawing>
              <wp:anchor distT="0" distB="914400" distL="114300" distR="114300" simplePos="0" relativeHeight="251658239" behindDoc="0" locked="0" layoutInCell="1" allowOverlap="1" wp14:anchorId="4DE43793" wp14:editId="4734EB60">
                <wp:simplePos x="0" y="0"/>
                <wp:positionH relativeFrom="margin">
                  <wp:align>center</wp:align>
                </wp:positionH>
                <wp:positionV relativeFrom="margin">
                  <wp:align>top</wp:align>
                </wp:positionV>
                <wp:extent cx="6400800" cy="123444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6400800" cy="1234440"/>
                        </a:xfrm>
                        <a:prstGeom prst="rect">
                          <a:avLst/>
                        </a:prstGeom>
                        <a:blipFill dpi="0" rotWithShape="1">
                          <a:blip r:embed="rId12">
                            <a:duotone>
                              <a:schemeClr val="lt1">
                                <a:tint val="95000"/>
                              </a:schemeClr>
                              <a:schemeClr val="lt1">
                                <a:shade val="20000"/>
                              </a:schemeClr>
                            </a:duotone>
                          </a:blip>
                          <a:srcRect/>
                          <a:tile tx="0" ty="0" sx="100000" sy="100000" flip="none" algn="tl"/>
                        </a:blipFill>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15000</wp14:pctHeight>
                </wp14:sizeRelV>
              </wp:anchor>
            </w:drawing>
          </mc:Choice>
          <mc:Fallback>
            <w:pict>
              <v:rect id="Rectangle 2" o:spid="_x0000_s1026" style="position:absolute;margin-left:0;margin-top:0;width:7in;height:97.2pt;z-index:251658239;visibility:visible;mso-wrap-style:square;mso-width-percent:1000;mso-height-percent:150;mso-wrap-distance-left:9pt;mso-wrap-distance-top:0;mso-wrap-distance-right:9pt;mso-wrap-distance-bottom:1in;mso-position-horizontal:center;mso-position-horizontal-relative:margin;mso-position-vertical:top;mso-position-vertical-relative:margin;mso-width-percent:1000;mso-height-percent:15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EZQAAAABSZ2h0bG9uZwAABdw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QAAAAAAAQAAAAGOEJJTQQMAAAA&#10;AB3mAAAAAQAAAKAAAAB4AAAB4AAA4QAAAB3KABgAAf/Y/+AAEEpGSUYAAQIAAEgASAAA/+0ADEFk&#10;b2JlX0NNAAH/7gAOQWRvYmUAZIAAAAAB/9sAhAAMCAgICQgMCQkMEQsKCxEVDwwMDxUYExMVExMY&#10;EQwMDAwMDBEMDAwMDAwMDAwMDAwMDAwMDAwMDAwMDAwMDAwMAQ0LCw0ODRAODhAUDg4OFBQODg4O&#10;FBEMDAwMDBERDAwMDAwMEQwMDAwMDAwMDAwMDAwMDAwMDAwMDAwMDAwMDAz/wAARCAB4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" stroked="f" strokeweight="1.5pt">
                <v:fill r:id="rId13" o:title="" recolor="t" rotate="t" type="tile"/>
                <v:imagedata recolortarget="white [3057]"/>
                <w10:wrap type="topAndBottom" anchorx="margin" anchory="margin"/>
              </v:rect>
            </w:pict>
          </mc:Fallback>
        </mc:AlternateContent>
      </w:r>
    </w:p>
    <w:p w:rsidR="00CD6EB8" w:rsidRDefault="00724127">
      <w:pPr>
        <w:pStyle w:val="Salutation"/>
      </w:pPr>
      <w:r>
        <w:t>ARM LIFT</w:t>
      </w:r>
    </w:p>
    <w:p w:rsidR="00631FA5" w:rsidRDefault="00631FA5" w:rsidP="00631FA5">
      <w:pPr>
        <w:rPr>
          <w:b/>
          <w:u w:val="single"/>
        </w:rPr>
      </w:pPr>
      <w:r>
        <w:rPr>
          <w:b/>
          <w:u w:val="single"/>
        </w:rPr>
        <w:t>Day of Surgery</w:t>
      </w:r>
    </w:p>
    <w:p w:rsidR="00631FA5" w:rsidRPr="00631FA5" w:rsidRDefault="00631FA5" w:rsidP="00631FA5">
      <w:pPr>
        <w:pStyle w:val="ListParagraph"/>
        <w:numPr>
          <w:ilvl w:val="0"/>
          <w:numId w:val="22"/>
        </w:numPr>
        <w:rPr>
          <w:b/>
          <w:u w:val="single"/>
        </w:rPr>
      </w:pPr>
      <w:r>
        <w:t>Arrive at _______________________________________Surgical Center at _______________________</w:t>
      </w:r>
    </w:p>
    <w:p w:rsidR="00631FA5" w:rsidRPr="00631FA5" w:rsidRDefault="00631FA5" w:rsidP="00631FA5">
      <w:pPr>
        <w:pStyle w:val="ListParagraph"/>
        <w:numPr>
          <w:ilvl w:val="0"/>
          <w:numId w:val="22"/>
        </w:numPr>
        <w:rPr>
          <w:b/>
          <w:u w:val="single"/>
        </w:rPr>
      </w:pPr>
      <w:r>
        <w:t xml:space="preserve">You will need to have a responsible adult </w:t>
      </w:r>
      <w:r w:rsidR="00C57323">
        <w:t xml:space="preserve">to take </w:t>
      </w:r>
      <w:r>
        <w:t>you home from the surgery center.  You</w:t>
      </w:r>
      <w:r w:rsidR="00C57323">
        <w:t xml:space="preserve"> will not be able to drive yourself home</w:t>
      </w:r>
      <w:r>
        <w:t>.  We do not allow you to use public transportation or a taxi service following surgery.</w:t>
      </w:r>
    </w:p>
    <w:p w:rsidR="00631FA5" w:rsidRPr="00631FA5" w:rsidRDefault="00631FA5" w:rsidP="00631FA5">
      <w:pPr>
        <w:pStyle w:val="ListParagraph"/>
        <w:numPr>
          <w:ilvl w:val="0"/>
          <w:numId w:val="22"/>
        </w:numPr>
        <w:rPr>
          <w:b/>
          <w:u w:val="single"/>
        </w:rPr>
      </w:pPr>
      <w:r>
        <w:t>Please wear lo</w:t>
      </w:r>
      <w:r w:rsidR="008F684E">
        <w:t>o</w:t>
      </w:r>
      <w:r>
        <w:t>se fitting clothing for ease in re-dressing after surgery.</w:t>
      </w:r>
    </w:p>
    <w:p w:rsidR="009E1417" w:rsidRPr="009E1417" w:rsidRDefault="009E1417" w:rsidP="009E1417">
      <w:pPr>
        <w:pStyle w:val="ListParagraph"/>
        <w:numPr>
          <w:ilvl w:val="0"/>
          <w:numId w:val="29"/>
        </w:numPr>
      </w:pPr>
      <w:r w:rsidRPr="009E1417">
        <w:rPr>
          <w:b/>
        </w:rPr>
        <w:t>DO NOT EAT OR DRINK anything for at least 8 hours before surgery.  This is very important.  Doing so could result in your surgery being cancelled.</w:t>
      </w:r>
    </w:p>
    <w:p w:rsidR="00631FA5" w:rsidRDefault="00631FA5" w:rsidP="00631FA5">
      <w:pPr>
        <w:pStyle w:val="ListParagraph"/>
        <w:ind w:left="720" w:firstLine="0"/>
      </w:pPr>
    </w:p>
    <w:p w:rsidR="00631FA5" w:rsidRDefault="00631FA5" w:rsidP="00631FA5">
      <w:pPr>
        <w:rPr>
          <w:b/>
          <w:u w:val="single"/>
        </w:rPr>
      </w:pPr>
      <w:r>
        <w:rPr>
          <w:b/>
          <w:u w:val="single"/>
        </w:rPr>
        <w:t>After Surgery</w:t>
      </w:r>
    </w:p>
    <w:p w:rsidR="00AD7460" w:rsidRDefault="00AD7460" w:rsidP="00AD7460">
      <w:pPr>
        <w:pStyle w:val="ListParagraph"/>
        <w:numPr>
          <w:ilvl w:val="0"/>
          <w:numId w:val="28"/>
        </w:numPr>
      </w:pPr>
      <w:r>
        <w:t xml:space="preserve">After surgery, your arms will be wrapped in ace wraps, over a surgical dressing of gauze and paper tape. These are to be left in place for the first 48 hours. As your arms will swell after surgery, the ace wraps may feel too tight. You may loosen them or unwrap them and reapply them </w:t>
      </w:r>
      <w:r w:rsidR="00520DDD">
        <w:t>more loosely if needed</w:t>
      </w:r>
      <w:r>
        <w:t>. If your hands get tingly or numb, they are too tight.</w:t>
      </w:r>
    </w:p>
    <w:p w:rsidR="00AD7460" w:rsidRDefault="00AD7460" w:rsidP="00AD7460">
      <w:pPr>
        <w:pStyle w:val="ListParagraph"/>
        <w:ind w:left="720" w:firstLine="0"/>
      </w:pPr>
    </w:p>
    <w:p w:rsidR="00BA67B3" w:rsidRDefault="00BA67B3" w:rsidP="00BA67B3">
      <w:pPr>
        <w:pStyle w:val="ListParagraph"/>
        <w:numPr>
          <w:ilvl w:val="0"/>
          <w:numId w:val="28"/>
        </w:numPr>
      </w:pPr>
      <w:r>
        <w:t xml:space="preserve">You may shower </w:t>
      </w:r>
      <w:r w:rsidR="00AD7460">
        <w:t>48 hours</w:t>
      </w:r>
      <w:r>
        <w:t xml:space="preserve"> after surgery.  </w:t>
      </w:r>
      <w:r w:rsidRPr="00BA67B3">
        <w:t>Before getting in the shower, remove the Ace wraps, along with the gauze and tape dressing.  Under this dressing, white tapes (steri-strips) will be visible on your incisions.  You may get these tapes wet.  They are there to protect your incisions and should be left in place as long as possible.  We will evaluate and replace them if necessary at your post-op visits.  Keep your shower short and not really hot, to avoid getting light-headed in the shower.</w:t>
      </w:r>
    </w:p>
    <w:p w:rsidR="00BA67B3" w:rsidRPr="00BA67B3" w:rsidRDefault="00BA67B3" w:rsidP="00BA67B3">
      <w:pPr>
        <w:pStyle w:val="ListParagraph"/>
        <w:ind w:left="720" w:firstLine="0"/>
      </w:pPr>
    </w:p>
    <w:p w:rsidR="00AD7460" w:rsidRDefault="00AD7460" w:rsidP="00AD7460">
      <w:pPr>
        <w:pStyle w:val="ListParagraph"/>
        <w:numPr>
          <w:ilvl w:val="0"/>
          <w:numId w:val="28"/>
        </w:numPr>
      </w:pPr>
      <w:r>
        <w:t>Reapply the ace wraps again after showering. Do not take a bath or submerge the arm incisions under water for</w:t>
      </w:r>
      <w:r w:rsidR="00520DDD">
        <w:t xml:space="preserve"> at least two</w:t>
      </w:r>
      <w:r>
        <w:t xml:space="preserve"> weeks after surgery.</w:t>
      </w:r>
    </w:p>
    <w:p w:rsidR="00AD7460" w:rsidRDefault="00AD7460" w:rsidP="00BA67B3">
      <w:pPr>
        <w:pStyle w:val="ListParagraph"/>
        <w:ind w:left="720" w:firstLine="0"/>
      </w:pPr>
    </w:p>
    <w:p w:rsidR="00AD7460" w:rsidRDefault="00AD7460" w:rsidP="00AD7460">
      <w:pPr>
        <w:pStyle w:val="ListParagraph"/>
        <w:numPr>
          <w:ilvl w:val="0"/>
          <w:numId w:val="28"/>
        </w:numPr>
      </w:pPr>
      <w:r>
        <w:t>Your forearms and hands will swell during the first week after surgery. This is normal and will retu</w:t>
      </w:r>
      <w:r w:rsidR="00BA67B3">
        <w:t>rn to normal</w:t>
      </w:r>
      <w:r>
        <w:t xml:space="preserve"> 10 </w:t>
      </w:r>
      <w:r w:rsidR="00BA67B3">
        <w:t>to</w:t>
      </w:r>
      <w:r>
        <w:t>14 days after surgery. This is due to the new tightness of the upper arms and the constrictive nature of the ace</w:t>
      </w:r>
      <w:r w:rsidR="00BA67B3">
        <w:t xml:space="preserve"> wraps. It may be </w:t>
      </w:r>
      <w:r w:rsidR="0099060C">
        <w:t>helpful</w:t>
      </w:r>
      <w:r w:rsidR="00BA67B3">
        <w:t xml:space="preserve"> to keep your arms elevated on pillows to minimize swelling</w:t>
      </w:r>
      <w:r>
        <w:t>.</w:t>
      </w:r>
    </w:p>
    <w:p w:rsidR="00BA67B3" w:rsidRDefault="00BA67B3" w:rsidP="00BA67B3">
      <w:pPr>
        <w:pStyle w:val="ListParagraph"/>
        <w:ind w:left="720" w:firstLine="0"/>
      </w:pPr>
    </w:p>
    <w:p w:rsidR="00AD7460" w:rsidRDefault="00AD7460" w:rsidP="00AD7460">
      <w:pPr>
        <w:pStyle w:val="ListParagraph"/>
        <w:numPr>
          <w:ilvl w:val="0"/>
          <w:numId w:val="28"/>
        </w:numPr>
      </w:pPr>
      <w:r>
        <w:t>You are to continue wearing the</w:t>
      </w:r>
      <w:r w:rsidR="00520DDD">
        <w:t xml:space="preserve"> ace wraps on the arms for at least two</w:t>
      </w:r>
      <w:r>
        <w:t xml:space="preserve"> weeks after surgery.</w:t>
      </w:r>
    </w:p>
    <w:p w:rsidR="00AD7460" w:rsidRDefault="00AD7460" w:rsidP="00BA67B3">
      <w:pPr>
        <w:pStyle w:val="ListParagraph"/>
        <w:ind w:left="720" w:firstLine="0"/>
      </w:pPr>
    </w:p>
    <w:p w:rsidR="00AD7460" w:rsidRDefault="00AD7460" w:rsidP="00AD7460">
      <w:pPr>
        <w:pStyle w:val="ListParagraph"/>
        <w:numPr>
          <w:ilvl w:val="0"/>
          <w:numId w:val="28"/>
        </w:numPr>
      </w:pPr>
      <w:r>
        <w:t>Numbness of the upper arm around the incisions is normal. Feeling will eventually re</w:t>
      </w:r>
      <w:r w:rsidR="00520DDD">
        <w:t>turn,</w:t>
      </w:r>
      <w:bookmarkStart w:id="0" w:name="_GoBack"/>
      <w:bookmarkEnd w:id="0"/>
      <w:r w:rsidR="00520DDD">
        <w:t xml:space="preserve"> but it may take up to six months</w:t>
      </w:r>
      <w:r>
        <w:t xml:space="preserve"> after surgery for the skin to feel normal.</w:t>
      </w:r>
    </w:p>
    <w:p w:rsidR="00AD7460" w:rsidRDefault="00AD7460" w:rsidP="00BA67B3">
      <w:pPr>
        <w:pStyle w:val="ListParagraph"/>
        <w:ind w:left="720" w:firstLine="0"/>
      </w:pPr>
    </w:p>
    <w:p w:rsidR="00AD7460" w:rsidRDefault="00AD7460" w:rsidP="00AD7460">
      <w:pPr>
        <w:pStyle w:val="ListParagraph"/>
        <w:numPr>
          <w:ilvl w:val="0"/>
          <w:numId w:val="28"/>
        </w:numPr>
      </w:pPr>
      <w:r>
        <w:t>Avoid exercise and strenuous use of your arms for four weeks after surgery</w:t>
      </w:r>
      <w:r w:rsidR="00BA67B3">
        <w:t>.</w:t>
      </w:r>
      <w:r>
        <w:t xml:space="preserve"> </w:t>
      </w:r>
    </w:p>
    <w:p w:rsidR="00BA67B3" w:rsidRDefault="00BA67B3" w:rsidP="00BA67B3">
      <w:pPr>
        <w:pStyle w:val="ListParagraph"/>
        <w:ind w:left="720" w:firstLine="0"/>
      </w:pPr>
    </w:p>
    <w:p w:rsidR="00BA67B3" w:rsidRPr="00BA67B3" w:rsidRDefault="00BA67B3" w:rsidP="00BA67B3">
      <w:pPr>
        <w:pStyle w:val="ListParagraph"/>
        <w:numPr>
          <w:ilvl w:val="0"/>
          <w:numId w:val="28"/>
        </w:numPr>
      </w:pPr>
      <w:r w:rsidRPr="00BA67B3">
        <w:t>You may drive when you are reasonably comfortable and are off pain medication. The issue is simply one of safety, both to you and others while operating a car.  Usually, this is within 2 weeks, but should be discussed with Dr. Baldwin.</w:t>
      </w:r>
    </w:p>
    <w:p w:rsidR="00AD7460" w:rsidRDefault="00AD7460" w:rsidP="00BA67B3">
      <w:pPr>
        <w:pStyle w:val="ListParagraph"/>
        <w:ind w:left="720" w:firstLine="0"/>
      </w:pPr>
    </w:p>
    <w:p w:rsidR="00AD7460" w:rsidRPr="00AD7460" w:rsidRDefault="00AD7460" w:rsidP="00BA67B3">
      <w:pPr>
        <w:pStyle w:val="ListParagraph"/>
        <w:ind w:left="720" w:firstLine="0"/>
      </w:pPr>
    </w:p>
    <w:p w:rsidR="00AD7460" w:rsidRDefault="00AD7460" w:rsidP="00631FA5">
      <w:pPr>
        <w:rPr>
          <w:b/>
          <w:u w:val="single"/>
        </w:rPr>
      </w:pP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631FA5" w:rsidRPr="00631FA5" w:rsidTr="00AD7460">
        <w:tc>
          <w:tcPr>
            <w:tcW w:w="0" w:type="auto"/>
          </w:tcPr>
          <w:p w:rsidR="00631FA5" w:rsidRPr="00631FA5" w:rsidRDefault="00631FA5" w:rsidP="006E7916">
            <w:pPr>
              <w:pStyle w:val="ListParagraph"/>
              <w:ind w:left="1440" w:firstLine="0"/>
            </w:pPr>
          </w:p>
        </w:tc>
      </w:tr>
    </w:tbl>
    <w:p w:rsidR="00631FA5" w:rsidRPr="00631FA5" w:rsidRDefault="00631FA5" w:rsidP="006E7916">
      <w:pPr>
        <w:pStyle w:val="ListParagraph"/>
        <w:ind w:left="1440" w:firstLine="0"/>
      </w:pPr>
    </w:p>
    <w:p w:rsidR="00CD6EB8" w:rsidRDefault="00CD6EB8" w:rsidP="00631FA5"/>
    <w:p w:rsidR="00027A05" w:rsidRDefault="00027A05" w:rsidP="00027A05">
      <w:pPr>
        <w:pStyle w:val="Closing"/>
      </w:pPr>
    </w:p>
    <w:p w:rsidR="00631FA5" w:rsidRDefault="00631FA5" w:rsidP="00027A05">
      <w:pPr>
        <w:pStyle w:val="Closing"/>
      </w:pPr>
    </w:p>
    <w:p w:rsidR="00027A05" w:rsidRPr="00027A05" w:rsidRDefault="00520DDD" w:rsidP="00027A05">
      <w:pPr>
        <w:pStyle w:val="Closing"/>
      </w:pPr>
      <w:r>
        <w:t xml:space="preserve">Dr. Baldwin and his fully </w:t>
      </w:r>
      <w:r w:rsidRPr="00027A05">
        <w:t>experienced</w:t>
      </w:r>
      <w:r w:rsidR="00027A05" w:rsidRPr="00027A05">
        <w:t xml:space="preserve"> plastic surgery staff are devoted to providing top quality care for </w:t>
      </w:r>
      <w:r w:rsidR="008F684E" w:rsidRPr="00027A05">
        <w:t>their plastic</w:t>
      </w:r>
      <w:r w:rsidR="00027A05" w:rsidRPr="00027A05">
        <w:t xml:space="preserve"> surgery patients. Utilizing </w:t>
      </w:r>
      <w:r w:rsidR="00102806">
        <w:t xml:space="preserve">safe and proven </w:t>
      </w:r>
      <w:r w:rsidR="00027A05" w:rsidRPr="00027A05">
        <w:t>techniques and technologies, Dr. Baldwin is able to help his patients achieve</w:t>
      </w:r>
      <w:r w:rsidR="00102806">
        <w:t xml:space="preserve"> pleasing</w:t>
      </w:r>
      <w:r w:rsidR="00027A05" w:rsidRPr="00027A05">
        <w:t xml:space="preserve"> results</w:t>
      </w:r>
      <w:r w:rsidR="00102806">
        <w:t>.</w:t>
      </w:r>
      <w:r w:rsidR="00027A05" w:rsidRPr="00027A05">
        <w:t xml:space="preserve"> The safety, comfort and satisfaction of his patients are Dr. Baldwin’s primary concerns and he </w:t>
      </w:r>
      <w:r w:rsidR="00102806">
        <w:t xml:space="preserve">makes every effort </w:t>
      </w:r>
      <w:r w:rsidR="00027A05" w:rsidRPr="00027A05">
        <w:t xml:space="preserve">to </w:t>
      </w:r>
      <w:r w:rsidR="00102806">
        <w:t xml:space="preserve">try to </w:t>
      </w:r>
      <w:r w:rsidR="00027A05" w:rsidRPr="00027A05">
        <w:t>ensure that their experiences are positive ones.</w:t>
      </w:r>
    </w:p>
    <w:p w:rsidR="00CD6EB8" w:rsidRDefault="00CD6EB8">
      <w:pPr>
        <w:pStyle w:val="Closing"/>
      </w:pPr>
    </w:p>
    <w:p w:rsidR="00CD6EB8" w:rsidRDefault="00CD6EB8" w:rsidP="00027A05">
      <w:pPr>
        <w:pStyle w:val="Signature"/>
        <w:jc w:val="both"/>
      </w:pPr>
    </w:p>
    <w:p w:rsidR="00CD6EB8" w:rsidRDefault="00027A05">
      <w:pPr>
        <w:pStyle w:val="Signature"/>
      </w:pPr>
      <w:r>
        <w:t>James D. (Sam) Baldwin</w:t>
      </w:r>
    </w:p>
    <w:p w:rsidR="00CD6EB8" w:rsidRDefault="008B50C3">
      <w:pPr>
        <w:pStyle w:val="Signature"/>
      </w:pPr>
      <w:sdt>
        <w:sdtPr>
          <w:id w:val="18534714"/>
          <w:placeholder>
            <w:docPart w:val="961D442689314A3FA91F46A6E21E34B7"/>
          </w:placeholder>
          <w:dataBinding w:prefixMappings="xmlns:ns0='http://schemas.openxmlformats.org/officeDocument/2006/extended-properties' " w:xpath="/ns0:Properties[1]/ns0:Company[1]" w:storeItemID="{6668398D-A668-4E3E-A5EB-62B293D839F1}"/>
          <w:text/>
        </w:sdtPr>
        <w:sdtEndPr/>
        <w:sdtContent>
          <w:r w:rsidR="00027A05">
            <w:t>2403 Loy Drive Suite 202, Lafayette, IN 47909</w:t>
          </w:r>
        </w:sdtContent>
      </w:sdt>
      <w:r w:rsidR="0026527F">
        <w:br/>
      </w:r>
    </w:p>
    <w:sectPr w:rsidR="00CD6EB8">
      <w:headerReference w:type="default" r:id="rId14"/>
      <w:pgSz w:w="12240" w:h="15840" w:code="1"/>
      <w:pgMar w:top="1440" w:right="1080" w:bottom="1440" w:left="1080" w:header="720" w:footer="720" w:gutter="0"/>
      <w:cols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50C3" w:rsidRDefault="008B50C3">
      <w:r>
        <w:separator/>
      </w:r>
    </w:p>
    <w:p w:rsidR="008B50C3" w:rsidRDefault="008B50C3"/>
    <w:p w:rsidR="008B50C3" w:rsidRDefault="008B50C3"/>
    <w:p w:rsidR="008B50C3" w:rsidRDefault="008B50C3"/>
    <w:p w:rsidR="008B50C3" w:rsidRDefault="008B50C3"/>
    <w:p w:rsidR="008B50C3" w:rsidRDefault="008B50C3"/>
    <w:p w:rsidR="008B50C3" w:rsidRDefault="008B50C3"/>
    <w:p w:rsidR="008B50C3" w:rsidRDefault="008B50C3"/>
    <w:p w:rsidR="008B50C3" w:rsidRDefault="008B50C3"/>
  </w:endnote>
  <w:endnote w:type="continuationSeparator" w:id="0">
    <w:p w:rsidR="008B50C3" w:rsidRDefault="008B50C3">
      <w:r>
        <w:continuationSeparator/>
      </w:r>
    </w:p>
    <w:p w:rsidR="008B50C3" w:rsidRDefault="008B50C3"/>
    <w:p w:rsidR="008B50C3" w:rsidRDefault="008B50C3"/>
    <w:p w:rsidR="008B50C3" w:rsidRDefault="008B50C3"/>
    <w:p w:rsidR="008B50C3" w:rsidRDefault="008B50C3"/>
    <w:p w:rsidR="008B50C3" w:rsidRDefault="008B50C3"/>
    <w:p w:rsidR="008B50C3" w:rsidRDefault="008B50C3"/>
    <w:p w:rsidR="008B50C3" w:rsidRDefault="008B50C3"/>
    <w:p w:rsidR="008B50C3" w:rsidRDefault="008B50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50C3" w:rsidRDefault="008B50C3">
      <w:r>
        <w:separator/>
      </w:r>
    </w:p>
    <w:p w:rsidR="008B50C3" w:rsidRDefault="008B50C3"/>
    <w:p w:rsidR="008B50C3" w:rsidRDefault="008B50C3"/>
    <w:p w:rsidR="008B50C3" w:rsidRDefault="008B50C3"/>
    <w:p w:rsidR="008B50C3" w:rsidRDefault="008B50C3"/>
    <w:p w:rsidR="008B50C3" w:rsidRDefault="008B50C3"/>
    <w:p w:rsidR="008B50C3" w:rsidRDefault="008B50C3"/>
    <w:p w:rsidR="008B50C3" w:rsidRDefault="008B50C3"/>
    <w:p w:rsidR="008B50C3" w:rsidRDefault="008B50C3"/>
  </w:footnote>
  <w:footnote w:type="continuationSeparator" w:id="0">
    <w:p w:rsidR="008B50C3" w:rsidRDefault="008B50C3">
      <w:r>
        <w:continuationSeparator/>
      </w:r>
    </w:p>
    <w:p w:rsidR="008B50C3" w:rsidRDefault="008B50C3"/>
    <w:p w:rsidR="008B50C3" w:rsidRDefault="008B50C3"/>
    <w:p w:rsidR="008B50C3" w:rsidRDefault="008B50C3"/>
    <w:p w:rsidR="008B50C3" w:rsidRDefault="008B50C3"/>
    <w:p w:rsidR="008B50C3" w:rsidRDefault="008B50C3"/>
    <w:p w:rsidR="008B50C3" w:rsidRDefault="008B50C3"/>
    <w:p w:rsidR="008B50C3" w:rsidRDefault="008B50C3"/>
    <w:p w:rsidR="008B50C3" w:rsidRDefault="008B50C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EB8" w:rsidRDefault="0026527F">
    <w:pPr>
      <w:pStyle w:val="Header"/>
    </w:pPr>
    <w:r>
      <w:rPr>
        <w:noProof/>
      </w:rPr>
      <mc:AlternateContent>
        <mc:Choice Requires="wps">
          <w:drawing>
            <wp:anchor distT="0" distB="457200" distL="114300" distR="114300" simplePos="0" relativeHeight="251659264" behindDoc="0" locked="0" layoutInCell="1" allowOverlap="1" wp14:editId="37A8139B">
              <wp:simplePos x="0" y="0"/>
              <wp:positionH relativeFrom="margin">
                <wp:align>center</wp:align>
              </wp:positionH>
              <wp:positionV relativeFrom="margin">
                <wp:align>top</wp:align>
              </wp:positionV>
              <wp:extent cx="6400800" cy="575945"/>
              <wp:effectExtent l="0" t="0" r="0" b="0"/>
              <wp:wrapTopAndBottom/>
              <wp:docPr id="4" name="Rectangle 4"/>
              <wp:cNvGraphicFramePr/>
              <a:graphic xmlns:a="http://schemas.openxmlformats.org/drawingml/2006/main">
                <a:graphicData uri="http://schemas.microsoft.com/office/word/2010/wordprocessingShape">
                  <wps:wsp>
                    <wps:cNvSpPr/>
                    <wps:spPr>
                      <a:xfrm>
                        <a:off x="0" y="0"/>
                        <a:ext cx="6400800" cy="575945"/>
                      </a:xfrm>
                      <a:prstGeom prst="rect">
                        <a:avLst/>
                      </a:prstGeom>
                      <a:blipFill dpi="0" rotWithShape="1">
                        <a:blip r:embed="rId1">
                          <a:duotone>
                            <a:schemeClr val="lt1">
                              <a:tint val="95000"/>
                            </a:schemeClr>
                            <a:schemeClr val="lt1">
                              <a:shade val="20000"/>
                            </a:schemeClr>
                          </a:duotone>
                        </a:blip>
                        <a:srcRect/>
                        <a:tile tx="0" ty="0" sx="100000" sy="100000" flip="none" algn="tl"/>
                      </a:blipFill>
                      <a:ln>
                        <a:noFill/>
                      </a:ln>
                    </wps:spPr>
                    <wps:style>
                      <a:lnRef idx="2">
                        <a:schemeClr val="accent1">
                          <a:shade val="50000"/>
                        </a:schemeClr>
                      </a:lnRef>
                      <a:fillRef idx="1002">
                        <a:schemeClr val="lt1"/>
                      </a:fillRef>
                      <a:effectRef idx="0">
                        <a:schemeClr val="accent1"/>
                      </a:effectRef>
                      <a:fontRef idx="minor">
                        <a:schemeClr val="lt1"/>
                      </a:fontRef>
                    </wps:style>
                    <wps:txbx>
                      <w:txbxContent>
                        <w:sdt>
                          <w:sdtPr>
                            <w:rPr>
                              <w:b/>
                              <w:bCs/>
                              <w:color w:val="46464A" w:themeColor="text2"/>
                            </w:rPr>
                            <w:alias w:val="Date"/>
                            <w:id w:val="516659546"/>
                            <w:placeholder>
                              <w:docPart w:val="21AE919F5AEC4453AFE22437ABE62980"/>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CD6EB8" w:rsidRDefault="00027A05">
                              <w:pPr>
                                <w:spacing w:after="160" w:line="264" w:lineRule="auto"/>
                                <w:jc w:val="center"/>
                                <w:rPr>
                                  <w:b/>
                                  <w:bCs/>
                                  <w:color w:val="46464A" w:themeColor="text2"/>
                                </w:rPr>
                              </w:pPr>
                              <w:r>
                                <w:rPr>
                                  <w:b/>
                                  <w:bCs/>
                                  <w:color w:val="46464A" w:themeColor="text2"/>
                                </w:rPr>
                                <w:t>BALDWIN   PLASTIC   SURGERY</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7000</wp14:pctHeight>
              </wp14:sizeRelV>
            </wp:anchor>
          </w:drawing>
        </mc:Choice>
        <mc:Fallback>
          <w:pict>
            <v:rect id="Rectangle 4" o:spid="_x0000_s1027" style="position:absolute;left:0;text-align:left;margin-left:0;margin-top:0;width:7in;height:45.35pt;z-index:251659264;visibility:visible;mso-wrap-style:square;mso-width-percent:1000;mso-height-percent:70;mso-wrap-distance-left:9pt;mso-wrap-distance-top:0;mso-wrap-distance-right:9pt;mso-wrap-distance-bottom:36pt;mso-position-horizontal:center;mso-position-horizontal-relative:margin;mso-position-vertical:top;mso-position-vertical-relative:margin;mso-width-percent:1000;mso-height-percent:70;mso-width-relative:margin;mso-height-relative:margin;v-text-anchor:bottom"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BGUAAAAAUmdodGxv&#10;bmcAAAXc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" stroked="f" strokeweight="1.5pt">
              <v:fill r:id="rId2" o:title="" recolor="t" rotate="t" type="tile"/>
              <v:imagedata recolortarget="white [3057]"/>
              <v:textbox>
                <w:txbxContent>
                  <w:sdt>
                    <w:sdtPr>
                      <w:rPr>
                        <w:b/>
                        <w:bCs/>
                        <w:color w:val="46464A" w:themeColor="text2"/>
                      </w:rPr>
                      <w:alias w:val="Date"/>
                      <w:id w:val="516659546"/>
                      <w:placeholder>
                        <w:docPart w:val="21AE919F5AEC4453AFE22437ABE62980"/>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CD6EB8" w:rsidRDefault="00027A05">
                        <w:pPr>
                          <w:spacing w:after="160" w:line="264" w:lineRule="auto"/>
                          <w:jc w:val="center"/>
                          <w:rPr>
                            <w:b/>
                            <w:bCs/>
                            <w:color w:val="46464A" w:themeColor="text2"/>
                          </w:rPr>
                        </w:pPr>
                        <w:r>
                          <w:rPr>
                            <w:b/>
                            <w:bCs/>
                            <w:color w:val="46464A" w:themeColor="text2"/>
                          </w:rPr>
                          <w:t>BALDWIN   PLASTIC   SURGERY</w:t>
                        </w:r>
                      </w:p>
                    </w:sdtContent>
                  </w:sdt>
                </w:txbxContent>
              </v:textbox>
              <w10:wrap type="topAndBottom" anchorx="margin" anchory="margin"/>
            </v:rect>
          </w:pict>
        </mc:Fallback>
      </mc:AlternateContent>
    </w:r>
    <w:r>
      <w:rPr>
        <w:noProof/>
      </w:rPr>
      <mc:AlternateContent>
        <mc:Choice Requires="wps">
          <w:drawing>
            <wp:anchor distT="0" distB="0" distL="114300" distR="114300" simplePos="0" relativeHeight="251660288" behindDoc="0" locked="0" layoutInCell="0" allowOverlap="0" wp14:editId="4604E172">
              <wp:simplePos x="0" y="0"/>
              <wp:positionH relativeFrom="margin">
                <wp:align>center</wp:align>
              </wp:positionH>
              <mc:AlternateContent>
                <mc:Choice Requires="wp14">
                  <wp:positionV relativeFrom="margin">
                    <wp14:pctPosVOffset>7000</wp14:pctPosVOffset>
                  </wp:positionV>
                </mc:Choice>
                <mc:Fallback>
                  <wp:positionV relativeFrom="page">
                    <wp:posOffset>1490345</wp:posOffset>
                  </wp:positionV>
                </mc:Fallback>
              </mc:AlternateContent>
              <wp:extent cx="5943600" cy="0"/>
              <wp:effectExtent l="0" t="0" r="0" b="1905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w:pict>
            <v:line id="Straight Connector 5" o:spid="_x0000_s1026" style="position:absolute;z-index:251660288;visibility:visible;mso-wrap-style:square;mso-width-percent:1000;mso-top-percent:70;mso-wrap-distance-left:9pt;mso-wrap-distance-top:0;mso-wrap-distance-right:9pt;mso-wrap-distance-bottom:0;mso-position-horizontal:center;mso-position-horizontal-relative:margin;mso-position-vertical-relative:margin;mso-width-percent:1000;mso-top-percent:70;mso-width-relative:margin"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" o:allowincell="f" o:allowoverlap="f" strokecolor="#6f6f74 [3204]">
              <w10:wrap anchorx="margin" anchory="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884597A"/>
    <w:lvl w:ilvl="0">
      <w:start w:val="1"/>
      <w:numFmt w:val="decimal"/>
      <w:lvlText w:val="%1."/>
      <w:lvlJc w:val="left"/>
      <w:pPr>
        <w:tabs>
          <w:tab w:val="num" w:pos="1800"/>
        </w:tabs>
        <w:ind w:left="1800" w:hanging="360"/>
      </w:pPr>
    </w:lvl>
  </w:abstractNum>
  <w:abstractNum w:abstractNumId="1">
    <w:nsid w:val="FFFFFF7D"/>
    <w:multiLevelType w:val="singleLevel"/>
    <w:tmpl w:val="74102D46"/>
    <w:lvl w:ilvl="0">
      <w:start w:val="1"/>
      <w:numFmt w:val="decimal"/>
      <w:lvlText w:val="%1."/>
      <w:lvlJc w:val="left"/>
      <w:pPr>
        <w:tabs>
          <w:tab w:val="num" w:pos="1440"/>
        </w:tabs>
        <w:ind w:left="1440" w:hanging="360"/>
      </w:pPr>
    </w:lvl>
  </w:abstractNum>
  <w:abstractNum w:abstractNumId="2">
    <w:nsid w:val="FFFFFF7E"/>
    <w:multiLevelType w:val="singleLevel"/>
    <w:tmpl w:val="D116D1F0"/>
    <w:lvl w:ilvl="0">
      <w:start w:val="1"/>
      <w:numFmt w:val="decimal"/>
      <w:lvlText w:val="%1."/>
      <w:lvlJc w:val="left"/>
      <w:pPr>
        <w:tabs>
          <w:tab w:val="num" w:pos="1080"/>
        </w:tabs>
        <w:ind w:left="1080" w:hanging="360"/>
      </w:pPr>
    </w:lvl>
  </w:abstractNum>
  <w:abstractNum w:abstractNumId="3">
    <w:nsid w:val="FFFFFF7F"/>
    <w:multiLevelType w:val="singleLevel"/>
    <w:tmpl w:val="584A8376"/>
    <w:lvl w:ilvl="0">
      <w:start w:val="1"/>
      <w:numFmt w:val="decimal"/>
      <w:lvlText w:val="%1."/>
      <w:lvlJc w:val="left"/>
      <w:pPr>
        <w:tabs>
          <w:tab w:val="num" w:pos="720"/>
        </w:tabs>
        <w:ind w:left="720" w:hanging="360"/>
      </w:pPr>
    </w:lvl>
  </w:abstractNum>
  <w:abstractNum w:abstractNumId="4">
    <w:nsid w:val="FFFFFF80"/>
    <w:multiLevelType w:val="singleLevel"/>
    <w:tmpl w:val="E0C0C54A"/>
    <w:lvl w:ilvl="0">
      <w:start w:val="1"/>
      <w:numFmt w:val="bullet"/>
      <w:pStyle w:val="ListBullet5"/>
      <w:lvlText w:val="○"/>
      <w:lvlJc w:val="left"/>
      <w:pPr>
        <w:ind w:left="1800" w:hanging="360"/>
      </w:pPr>
      <w:rPr>
        <w:rFonts w:ascii="Monotype Corsiva" w:hAnsi="Monotype Corsiva" w:hint="default"/>
        <w:color w:val="BEAE98" w:themeColor="accent3"/>
      </w:rPr>
    </w:lvl>
  </w:abstractNum>
  <w:abstractNum w:abstractNumId="5">
    <w:nsid w:val="FFFFFF81"/>
    <w:multiLevelType w:val="singleLevel"/>
    <w:tmpl w:val="9A8A1DFA"/>
    <w:lvl w:ilvl="0">
      <w:start w:val="1"/>
      <w:numFmt w:val="bullet"/>
      <w:pStyle w:val="ListBullet4"/>
      <w:lvlText w:val=""/>
      <w:lvlJc w:val="left"/>
      <w:pPr>
        <w:ind w:left="1440" w:hanging="360"/>
      </w:pPr>
      <w:rPr>
        <w:rFonts w:ascii="Symbol" w:hAnsi="Symbol" w:hint="default"/>
        <w:color w:val="BEAE98" w:themeColor="accent3"/>
      </w:rPr>
    </w:lvl>
  </w:abstractNum>
  <w:abstractNum w:abstractNumId="6">
    <w:nsid w:val="FFFFFF82"/>
    <w:multiLevelType w:val="singleLevel"/>
    <w:tmpl w:val="4AAC3C4A"/>
    <w:lvl w:ilvl="0">
      <w:start w:val="1"/>
      <w:numFmt w:val="bullet"/>
      <w:pStyle w:val="ListBullet3"/>
      <w:lvlText w:val=""/>
      <w:lvlJc w:val="left"/>
      <w:pPr>
        <w:ind w:left="1080" w:hanging="360"/>
      </w:pPr>
      <w:rPr>
        <w:rFonts w:ascii="Symbol" w:hAnsi="Symbol" w:hint="default"/>
        <w:color w:val="A8A8AB" w:themeColor="accent1" w:themeTint="99"/>
      </w:rPr>
    </w:lvl>
  </w:abstractNum>
  <w:abstractNum w:abstractNumId="7">
    <w:nsid w:val="FFFFFF83"/>
    <w:multiLevelType w:val="singleLevel"/>
    <w:tmpl w:val="3EFA84BC"/>
    <w:lvl w:ilvl="0">
      <w:start w:val="1"/>
      <w:numFmt w:val="bullet"/>
      <w:pStyle w:val="ListBullet2"/>
      <w:lvlText w:val=""/>
      <w:lvlJc w:val="left"/>
      <w:pPr>
        <w:ind w:left="720" w:hanging="360"/>
      </w:pPr>
      <w:rPr>
        <w:rFonts w:ascii="Symbol" w:hAnsi="Symbol" w:hint="default"/>
        <w:color w:val="6F6F74" w:themeColor="accent1"/>
      </w:rPr>
    </w:lvl>
  </w:abstractNum>
  <w:abstractNum w:abstractNumId="8">
    <w:nsid w:val="FFFFFF88"/>
    <w:multiLevelType w:val="singleLevel"/>
    <w:tmpl w:val="58422ED6"/>
    <w:lvl w:ilvl="0">
      <w:start w:val="1"/>
      <w:numFmt w:val="decimal"/>
      <w:lvlText w:val="%1."/>
      <w:lvlJc w:val="left"/>
      <w:pPr>
        <w:tabs>
          <w:tab w:val="num" w:pos="360"/>
        </w:tabs>
        <w:ind w:left="360" w:hanging="360"/>
      </w:pPr>
    </w:lvl>
  </w:abstractNum>
  <w:abstractNum w:abstractNumId="9">
    <w:nsid w:val="FFFFFF89"/>
    <w:multiLevelType w:val="singleLevel"/>
    <w:tmpl w:val="3932A106"/>
    <w:lvl w:ilvl="0">
      <w:start w:val="1"/>
      <w:numFmt w:val="bullet"/>
      <w:pStyle w:val="ListBullet"/>
      <w:lvlText w:val=""/>
      <w:lvlJc w:val="left"/>
      <w:pPr>
        <w:ind w:left="360" w:hanging="360"/>
      </w:pPr>
      <w:rPr>
        <w:rFonts w:ascii="Symbol" w:hAnsi="Symbol" w:hint="default"/>
        <w:color w:val="535356" w:themeColor="accent1" w:themeShade="BF"/>
      </w:rPr>
    </w:lvl>
  </w:abstractNum>
  <w:abstractNum w:abstractNumId="10">
    <w:nsid w:val="0CC62A49"/>
    <w:multiLevelType w:val="hybridMultilevel"/>
    <w:tmpl w:val="D9565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284EB5"/>
    <w:multiLevelType w:val="hybridMultilevel"/>
    <w:tmpl w:val="010C7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9A6666"/>
    <w:multiLevelType w:val="hybridMultilevel"/>
    <w:tmpl w:val="62EEB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B1732A"/>
    <w:multiLevelType w:val="hybridMultilevel"/>
    <w:tmpl w:val="DEE6C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BF2CA3"/>
    <w:multiLevelType w:val="hybridMultilevel"/>
    <w:tmpl w:val="5B565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9503DC2"/>
    <w:multiLevelType w:val="hybridMultilevel"/>
    <w:tmpl w:val="2E84E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1A40127"/>
    <w:multiLevelType w:val="hybridMultilevel"/>
    <w:tmpl w:val="D5B062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73AA0289"/>
    <w:multiLevelType w:val="multilevel"/>
    <w:tmpl w:val="CD6EB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3CE649D"/>
    <w:multiLevelType w:val="hybridMultilevel"/>
    <w:tmpl w:val="72FE06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13"/>
  </w:num>
  <w:num w:numId="22">
    <w:abstractNumId w:val="11"/>
  </w:num>
  <w:num w:numId="23">
    <w:abstractNumId w:val="14"/>
  </w:num>
  <w:num w:numId="24">
    <w:abstractNumId w:val="18"/>
  </w:num>
  <w:num w:numId="25">
    <w:abstractNumId w:val="16"/>
  </w:num>
  <w:num w:numId="26">
    <w:abstractNumId w:val="17"/>
  </w:num>
  <w:num w:numId="27">
    <w:abstractNumId w:val="12"/>
  </w:num>
  <w:num w:numId="28">
    <w:abstractNumId w:val="10"/>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hideGrammaticalErrors/>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A05"/>
    <w:rsid w:val="00027A05"/>
    <w:rsid w:val="00102806"/>
    <w:rsid w:val="0026527F"/>
    <w:rsid w:val="002C0478"/>
    <w:rsid w:val="002F5756"/>
    <w:rsid w:val="003A1B36"/>
    <w:rsid w:val="00520DDD"/>
    <w:rsid w:val="00571E1C"/>
    <w:rsid w:val="006278EA"/>
    <w:rsid w:val="00631FA5"/>
    <w:rsid w:val="0066552E"/>
    <w:rsid w:val="006E7916"/>
    <w:rsid w:val="00724127"/>
    <w:rsid w:val="008B50C3"/>
    <w:rsid w:val="008F684E"/>
    <w:rsid w:val="0099060C"/>
    <w:rsid w:val="009E1417"/>
    <w:rsid w:val="00AD7460"/>
    <w:rsid w:val="00B750CE"/>
    <w:rsid w:val="00BA67B3"/>
    <w:rsid w:val="00C57323"/>
    <w:rsid w:val="00CD6EB8"/>
    <w:rsid w:val="00E75FDF"/>
  </w:rsids>
  <m:mathPr>
    <m:mathFont m:val="Cambria Math"/>
    <m:brkBin m:val="before"/>
    <m:brkBinSub m:val="--"/>
    <m:smallFrac m:val="0"/>
    <m:dispDef/>
    <m:lMargin m:val="0"/>
    <m:rMargin m:val="0"/>
    <m:defJc m:val="centerGroup"/>
    <m:wrapIndent m:val="1440"/>
    <m:intLim m:val="subSup"/>
    <m:naryLim m:val="undOvr"/>
  </m:mathPr>
  <w:attachedSchema w:val="urn:DocumentPartTemplate"/>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List Bullet" w:uiPriority="36"/>
    <w:lsdException w:name="List Bullet 2" w:uiPriority="36"/>
    <w:lsdException w:name="List Bullet 3" w:uiPriority="36"/>
    <w:lsdException w:name="List Bullet 4" w:uiPriority="36"/>
    <w:lsdException w:name="List Bullet 5" w:uiPriority="36"/>
    <w:lsdException w:name="Title" w:semiHidden="0" w:uiPriority="10" w:unhideWhenUsed="0" w:qFormat="1"/>
    <w:lsdException w:name="Closing" w:uiPriority="5" w:qFormat="1"/>
    <w:lsdException w:name="Signature" w:qFormat="1"/>
    <w:lsdException w:name="Subtitle" w:semiHidden="0" w:uiPriority="11" w:unhideWhenUsed="0" w:qFormat="1"/>
    <w:lsdException w:name="Salutation" w:uiPriority="4" w:qFormat="1"/>
    <w:lsdException w:name="Block Text" w:uiPriority="4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uiPriority="1" w:qFormat="1"/>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character" w:customStyle="1" w:styleId="IntenseReferenceChar">
    <w:name w:val="Intense Reference Char"/>
    <w:basedOn w:val="DefaultParagraphFont"/>
    <w:uiPriority w:val="32"/>
    <w:rPr>
      <w:rFonts w:cs="Times New Roman"/>
      <w:b/>
      <w:color w:val="000000"/>
      <w:szCs w:val="20"/>
      <w:u w:val="single"/>
      <w14:textFill>
        <w14:solidFill>
          <w14:srgbClr w14:val="000000">
            <w14:lumMod w14:val="75000"/>
          </w14:srgbClr>
        </w14:solidFill>
      </w14:textFill>
    </w:rPr>
  </w:style>
  <w:style w:type="character" w:customStyle="1" w:styleId="SubtleReferenceChar">
    <w:name w:val="Subtle Reference Char"/>
    <w:basedOn w:val="DefaultParagraphFont"/>
    <w:uiPriority w:val="31"/>
    <w:rPr>
      <w:rFonts w:cs="Times New Roman"/>
      <w:color w:val="000000"/>
      <w:szCs w:val="20"/>
      <w:u w:val="single"/>
      <w14:textFill>
        <w14:solidFill>
          <w14:srgbClr w14:val="000000">
            <w14:lumMod w14:val="55000"/>
            <w14:lumOff w14:val="45000"/>
          </w14:srgbClr>
        </w14:solidFill>
      </w14:textFill>
    </w:rPr>
  </w:style>
  <w:style w:type="character" w:customStyle="1" w:styleId="BookTitleChar">
    <w:name w:val="Book Title Char"/>
    <w:basedOn w:val="DefaultParagraphFont"/>
    <w:uiPriority w:val="33"/>
    <w:rPr>
      <w:rFonts w:asciiTheme="majorHAnsi" w:hAnsiTheme="majorHAnsi" w:cs="Times New Roman"/>
      <w:b/>
      <w:i/>
      <w:color w:val="000000"/>
      <w:szCs w:val="20"/>
    </w:rPr>
  </w:style>
  <w:style w:type="character" w:customStyle="1" w:styleId="IntenseEmphasisChar">
    <w:name w:val="Intense Emphasis Char"/>
    <w:basedOn w:val="DefaultParagraphFont"/>
    <w:uiPriority w:val="21"/>
    <w:rPr>
      <w:rFonts w:cs="Times New Roman"/>
      <w:b/>
      <w:i/>
      <w:color w:val="000000"/>
      <w:szCs w:val="20"/>
      <w14:textFill>
        <w14:solidFill>
          <w14:srgbClr w14:val="000000">
            <w14:lumMod w14:val="75000"/>
          </w14:srgbClr>
        </w14:solidFill>
      </w14:textFill>
    </w:rPr>
  </w:style>
  <w:style w:type="character" w:customStyle="1" w:styleId="SubtleEmphasisChar">
    <w:name w:val="Subtle Emphasis Char"/>
    <w:basedOn w:val="DefaultParagraphFont"/>
    <w:uiPriority w:val="19"/>
    <w:rPr>
      <w:rFonts w:cs="Times New Roman"/>
      <w:i/>
      <w:color w:val="000000"/>
      <w:szCs w:val="20"/>
      <w14:textFill>
        <w14:solidFill>
          <w14:srgbClr w14:val="000000">
            <w14:lumMod w14:val="55000"/>
            <w14:lumOff w14:val="45000"/>
          </w14:srgbClr>
        </w14:solidFill>
      </w14:textFill>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420" w:lineRule="auto"/>
    </w:pPr>
    <w:rPr>
      <w:rFonts w:asciiTheme="majorHAnsi" w:hAnsiTheme="majorHAnsi"/>
      <w:caps/>
      <w:color w:val="535356" w:themeColor="accent1" w:themeShade="BF"/>
      <w:spacing w:val="10"/>
      <w:lang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bidi="hi-IN"/>
      <w14:shadow w14:blurRad="50800" w14:dist="12700" w14:dir="2700000" w14:sx="100000" w14:sy="100000" w14:kx="0" w14:ky="0" w14:algn="tl">
        <w14:schemeClr w14:val="bg2">
          <w14:alpha w14:val="60000"/>
          <w14:lumMod w14:val="50000"/>
        </w14:schemeClr>
      </w14:shadow>
      <w14:ligatures w14:val="standardContextual"/>
      <w14:cntxtAlts/>
    </w:rPr>
  </w:style>
  <w:style w:type="table" w:styleId="TableGrid">
    <w:name w:val="Table Grid"/>
    <w:basedOn w:val="TableNormal"/>
    <w:uiPriority w:val="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szCs w:val="20"/>
      <w:lang w:eastAsia="ja-JP" w:bidi="he-IL"/>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szCs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sz w:val="16"/>
      <w:szCs w:val="16"/>
    </w:rPr>
  </w:style>
  <w:style w:type="paragraph" w:styleId="Caption">
    <w:name w:val="caption"/>
    <w:basedOn w:val="Normal"/>
    <w:next w:val="Normal"/>
    <w:uiPriority w:val="35"/>
    <w:unhideWhenUsed/>
    <w:qFormat/>
    <w:pPr>
      <w:spacing w:line="240" w:lineRule="auto"/>
    </w:pPr>
    <w:rPr>
      <w:b/>
      <w:bCs/>
      <w:color w:val="46464A" w:themeColor="text2"/>
      <w:sz w:val="18"/>
      <w:szCs w:val="18"/>
    </w:rPr>
  </w:style>
  <w:style w:type="paragraph" w:styleId="NoSpacing">
    <w:name w:val="No Spacing"/>
    <w:link w:val="NoSpacingChar"/>
    <w:uiPriority w:val="1"/>
    <w:qFormat/>
    <w:pPr>
      <w:spacing w:after="0" w:line="240" w:lineRule="auto"/>
    </w:pPr>
  </w:style>
  <w:style w:type="paragraph" w:styleId="BlockText">
    <w:name w:val="Block Text"/>
    <w:aliases w:val="Block Quote"/>
    <w:uiPriority w:val="40"/>
    <w:pPr>
      <w:pBdr>
        <w:top w:val="single" w:sz="2" w:space="10" w:color="A8A8AB" w:themeColor="accent1" w:themeTint="99"/>
        <w:bottom w:val="single" w:sz="24" w:space="10" w:color="A8A8AB"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paragraph" w:styleId="ListBullet">
    <w:name w:val="List Bullet"/>
    <w:basedOn w:val="Normal"/>
    <w:uiPriority w:val="6"/>
    <w:unhideWhenUsed/>
    <w:pPr>
      <w:numPr>
        <w:numId w:val="16"/>
      </w:numPr>
      <w:spacing w:after="0"/>
      <w:contextualSpacing/>
    </w:pPr>
  </w:style>
  <w:style w:type="paragraph" w:styleId="ListBullet2">
    <w:name w:val="List Bullet 2"/>
    <w:basedOn w:val="Normal"/>
    <w:uiPriority w:val="6"/>
    <w:unhideWhenUsed/>
    <w:pPr>
      <w:numPr>
        <w:numId w:val="17"/>
      </w:numPr>
      <w:spacing w:after="0"/>
    </w:pPr>
  </w:style>
  <w:style w:type="paragraph" w:styleId="ListBullet3">
    <w:name w:val="List Bullet 3"/>
    <w:basedOn w:val="Normal"/>
    <w:uiPriority w:val="6"/>
    <w:unhideWhenUsed/>
    <w:pPr>
      <w:numPr>
        <w:numId w:val="18"/>
      </w:numPr>
      <w:spacing w:after="0"/>
    </w:pPr>
  </w:style>
  <w:style w:type="paragraph" w:styleId="ListBullet4">
    <w:name w:val="List Bullet 4"/>
    <w:basedOn w:val="Normal"/>
    <w:uiPriority w:val="6"/>
    <w:unhideWhenUsed/>
    <w:pPr>
      <w:numPr>
        <w:numId w:val="19"/>
      </w:numPr>
      <w:spacing w:after="0"/>
    </w:pPr>
  </w:style>
  <w:style w:type="paragraph" w:styleId="ListBullet5">
    <w:name w:val="List Bullet 5"/>
    <w:basedOn w:val="Normal"/>
    <w:uiPriority w:val="6"/>
    <w:unhideWhenUsed/>
    <w:pPr>
      <w:numPr>
        <w:numId w:val="20"/>
      </w:numPr>
      <w:spacing w:after="0"/>
    </w:pPr>
  </w:style>
  <w:style w:type="paragraph" w:styleId="TOC1">
    <w:name w:val="toc 1"/>
    <w:basedOn w:val="Normal"/>
    <w:next w:val="Normal"/>
    <w:autoRedefine/>
    <w:uiPriority w:val="99"/>
    <w:semiHidden/>
    <w:unhideWhenUsed/>
    <w:pPr>
      <w:tabs>
        <w:tab w:val="right" w:leader="dot" w:pos="8630"/>
      </w:tabs>
      <w:spacing w:after="40" w:line="240" w:lineRule="auto"/>
    </w:pPr>
    <w:rPr>
      <w:smallCaps/>
      <w:noProof/>
      <w:color w:val="A7B789" w:themeColor="accent2"/>
    </w:rPr>
  </w:style>
  <w:style w:type="paragraph" w:styleId="TOC2">
    <w:name w:val="toc 2"/>
    <w:basedOn w:val="Normal"/>
    <w:next w:val="Normal"/>
    <w:autoRedefine/>
    <w:uiPriority w:val="99"/>
    <w:semiHidden/>
    <w:unhideWhenUsed/>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pPr>
      <w:tabs>
        <w:tab w:val="right" w:leader="dot" w:pos="8630"/>
      </w:tabs>
      <w:spacing w:after="40" w:line="240" w:lineRule="auto"/>
      <w:ind w:left="1760"/>
    </w:pPr>
    <w:rPr>
      <w:smallCaps/>
      <w:noProof/>
    </w:rPr>
  </w:style>
  <w:style w:type="character" w:styleId="Hyperlink">
    <w:name w:val="Hyperlink"/>
    <w:basedOn w:val="DefaultParagraphFont"/>
    <w:uiPriority w:val="99"/>
    <w:unhideWhenUsed/>
    <w:rPr>
      <w:color w:val="000000"/>
      <w:u w:val="single"/>
    </w:rPr>
  </w:style>
  <w:style w:type="character" w:styleId="BookTitle">
    <w:name w:val="Book Title"/>
    <w:basedOn w:val="DefaultParagraphFont"/>
    <w:uiPriority w:val="33"/>
    <w:qFormat/>
    <w:rPr>
      <w:b/>
      <w:bCs/>
      <w:caps w:val="0"/>
      <w:smallCaps/>
      <w:spacing w:val="10"/>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smallCaps/>
      <w:color w:val="000000"/>
      <w:u w:val="single"/>
    </w:rPr>
  </w:style>
  <w:style w:type="paragraph" w:styleId="Closing">
    <w:name w:val="Closing"/>
    <w:basedOn w:val="Normal"/>
    <w:link w:val="ClosingChar"/>
    <w:uiPriority w:val="5"/>
    <w:unhideWhenUsed/>
    <w:qFormat/>
    <w:pPr>
      <w:spacing w:before="480" w:after="960"/>
      <w:contextualSpacing/>
      <w:jc w:val="center"/>
    </w:pPr>
    <w:rPr>
      <w:b/>
      <w:i/>
      <w:color w:val="46464A" w:themeColor="text2"/>
      <w:sz w:val="24"/>
    </w:rPr>
  </w:style>
  <w:style w:type="character" w:customStyle="1" w:styleId="ClosingChar">
    <w:name w:val="Closing Char"/>
    <w:basedOn w:val="DefaultParagraphFont"/>
    <w:link w:val="Closing"/>
    <w:uiPriority w:val="5"/>
    <w:rPr>
      <w:b/>
      <w:i/>
      <w:color w:val="46464A" w:themeColor="text2"/>
      <w:sz w:val="24"/>
    </w:rPr>
  </w:style>
  <w:style w:type="paragraph" w:customStyle="1" w:styleId="RecipientAddress">
    <w:name w:val="Recipient Address"/>
    <w:basedOn w:val="NoSpacing"/>
    <w:uiPriority w:val="3"/>
    <w:qFormat/>
    <w:pPr>
      <w:spacing w:after="360"/>
      <w:contextualSpacing/>
      <w:jc w:val="center"/>
    </w:pPr>
  </w:style>
  <w:style w:type="paragraph" w:styleId="Salutation">
    <w:name w:val="Salutation"/>
    <w:basedOn w:val="NoSpacing"/>
    <w:next w:val="Normal"/>
    <w:link w:val="SalutationChar"/>
    <w:uiPriority w:val="4"/>
    <w:unhideWhenUsed/>
    <w:qFormat/>
    <w:pPr>
      <w:spacing w:before="480" w:after="480"/>
      <w:contextualSpacing/>
      <w:jc w:val="center"/>
    </w:pPr>
    <w:rPr>
      <w:b/>
      <w:caps/>
      <w:color w:val="46464A" w:themeColor="text2"/>
      <w:spacing w:val="20"/>
      <w:sz w:val="24"/>
    </w:rPr>
  </w:style>
  <w:style w:type="character" w:customStyle="1" w:styleId="SalutationChar">
    <w:name w:val="Salutation Char"/>
    <w:basedOn w:val="DefaultParagraphFont"/>
    <w:link w:val="Salutation"/>
    <w:uiPriority w:val="4"/>
    <w:rPr>
      <w:b/>
      <w:caps/>
      <w:color w:val="46464A" w:themeColor="text2"/>
      <w:spacing w:val="20"/>
      <w:sz w:val="24"/>
    </w:rPr>
  </w:style>
  <w:style w:type="paragraph" w:customStyle="1" w:styleId="SenderAddress">
    <w:name w:val="Sender Address"/>
    <w:basedOn w:val="NoSpacing"/>
    <w:uiPriority w:val="2"/>
    <w:qFormat/>
    <w:pPr>
      <w:contextualSpacing/>
      <w:jc w:val="center"/>
    </w:pPr>
    <w:rPr>
      <w:sz w:val="24"/>
      <w:szCs w:val="24"/>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rPr>
      <w:rFonts w:cs="Times New Roman"/>
      <w:color w:val="000000"/>
      <w:szCs w:val="20"/>
      <w:lang w:eastAsia="ja-JP" w:bidi="he-IL"/>
    </w:rPr>
  </w:style>
  <w:style w:type="character" w:styleId="PlaceholderText">
    <w:name w:val="Placeholder Text"/>
    <w:basedOn w:val="DefaultParagraphFont"/>
    <w:uiPriority w:val="99"/>
    <w:unhideWhenUsed/>
    <w:rPr>
      <w:color w:val="808080"/>
    </w:rPr>
  </w:style>
  <w:style w:type="paragraph" w:styleId="Signature">
    <w:name w:val="Signature"/>
    <w:basedOn w:val="Normal"/>
    <w:link w:val="SignatureChar"/>
    <w:uiPriority w:val="99"/>
    <w:unhideWhenUsed/>
    <w:qFormat/>
    <w:pPr>
      <w:contextualSpacing/>
      <w:jc w:val="center"/>
    </w:pPr>
  </w:style>
  <w:style w:type="character" w:customStyle="1" w:styleId="SignatureChar">
    <w:name w:val="Signature Char"/>
    <w:basedOn w:val="DefaultParagraphFont"/>
    <w:link w:val="Signature"/>
    <w:uiPriority w:val="99"/>
  </w:style>
  <w:style w:type="table" w:customStyle="1" w:styleId="Style6">
    <w:name w:val="Style 6"/>
    <w:basedOn w:val="TableNormal"/>
    <w:uiPriority w:val="26"/>
    <w:pPr>
      <w:spacing w:after="0" w:line="240" w:lineRule="auto"/>
    </w:pPr>
    <w:rPr>
      <w:rFonts w:eastAsia="Times New Roman" w:cs="Times New Roman"/>
      <w:color w:val="000000" w:themeColor="text1"/>
    </w:rPr>
    <w:tblPr>
      <w:tblInd w:w="0" w:type="dxa"/>
      <w:tblBorders>
        <w:top w:val="single" w:sz="4" w:space="0" w:color="6F6F74" w:themeColor="accent1"/>
        <w:left w:val="single" w:sz="4" w:space="0" w:color="6F6F74" w:themeColor="accent1"/>
        <w:bottom w:val="single" w:sz="4" w:space="0" w:color="6F6F74" w:themeColor="accent1"/>
        <w:right w:val="single" w:sz="4" w:space="0" w:color="6F6F74"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2E3" w:themeFill="accent1" w:themeFillTint="33"/>
    </w:tcPr>
    <w:tblStylePr w:type="firstRow">
      <w:rPr>
        <w:b/>
        <w:bCs/>
        <w:color w:val="46464A" w:themeColor="text2"/>
      </w:rPr>
      <w:tblPr/>
      <w:tcPr>
        <w:shd w:val="clear" w:color="auto" w:fill="F0F0F1" w:themeFill="accent1" w:themeFillTint="19"/>
      </w:tcPr>
    </w:tblStylePr>
    <w:tblStylePr w:type="lastRow">
      <w:rPr>
        <w:b/>
        <w:bCs/>
        <w:color w:val="FFFFFF" w:themeColor="background1"/>
      </w:rPr>
      <w:tblPr/>
      <w:tcPr>
        <w:shd w:val="clear" w:color="auto" w:fill="6F6F74" w:themeFill="accent1"/>
      </w:tcPr>
    </w:tblStylePr>
    <w:tblStylePr w:type="firstCol">
      <w:rPr>
        <w:b/>
        <w:bCs/>
        <w:color w:val="46464A" w:themeColor="text2"/>
      </w:rPr>
    </w:tblStylePr>
    <w:tblStylePr w:type="lastCol">
      <w:rPr>
        <w:color w:val="000000" w:themeColor="text1"/>
      </w:rPr>
    </w:tblStylePr>
  </w:style>
  <w:style w:type="paragraph" w:customStyle="1" w:styleId="DateText">
    <w:name w:val="Date Text"/>
    <w:basedOn w:val="Normal"/>
    <w:uiPriority w:val="35"/>
    <w:pPr>
      <w:spacing w:before="720"/>
      <w:contextualSpacing/>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after="160" w:line="240" w:lineRule="auto"/>
      <w:ind w:left="1008" w:hanging="288"/>
      <w:contextualSpacing/>
    </w:pPr>
    <w:rPr>
      <w:rFonts w:eastAsiaTheme="minorHAnsi"/>
      <w:sz w:val="21"/>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bidi="hi-IN"/>
      <w14:shadow w14:blurRad="50800" w14:dist="12700" w14:dir="2700000" w14:sx="100000" w14:sy="100000" w14:kx="0" w14:ky="0" w14:algn="tl">
        <w14:schemeClr w14:val="bg2">
          <w14:alpha w14:val="60000"/>
          <w14:lumMod w14:val="50000"/>
        </w14:schemeClr>
      </w14:shadow>
      <w14:ligatures w14:val="standardContextual"/>
      <w14:cntxtAlts/>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List Bullet" w:uiPriority="36"/>
    <w:lsdException w:name="List Bullet 2" w:uiPriority="36"/>
    <w:lsdException w:name="List Bullet 3" w:uiPriority="36"/>
    <w:lsdException w:name="List Bullet 4" w:uiPriority="36"/>
    <w:lsdException w:name="List Bullet 5" w:uiPriority="36"/>
    <w:lsdException w:name="Title" w:semiHidden="0" w:uiPriority="10" w:unhideWhenUsed="0" w:qFormat="1"/>
    <w:lsdException w:name="Closing" w:uiPriority="5" w:qFormat="1"/>
    <w:lsdException w:name="Signature" w:qFormat="1"/>
    <w:lsdException w:name="Subtitle" w:semiHidden="0" w:uiPriority="11" w:unhideWhenUsed="0" w:qFormat="1"/>
    <w:lsdException w:name="Salutation" w:uiPriority="4" w:qFormat="1"/>
    <w:lsdException w:name="Block Text" w:uiPriority="4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uiPriority="1" w:qFormat="1"/>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character" w:customStyle="1" w:styleId="IntenseReferenceChar">
    <w:name w:val="Intense Reference Char"/>
    <w:basedOn w:val="DefaultParagraphFont"/>
    <w:uiPriority w:val="32"/>
    <w:rPr>
      <w:rFonts w:cs="Times New Roman"/>
      <w:b/>
      <w:color w:val="000000"/>
      <w:szCs w:val="20"/>
      <w:u w:val="single"/>
      <w14:textFill>
        <w14:solidFill>
          <w14:srgbClr w14:val="000000">
            <w14:lumMod w14:val="75000"/>
          </w14:srgbClr>
        </w14:solidFill>
      </w14:textFill>
    </w:rPr>
  </w:style>
  <w:style w:type="character" w:customStyle="1" w:styleId="SubtleReferenceChar">
    <w:name w:val="Subtle Reference Char"/>
    <w:basedOn w:val="DefaultParagraphFont"/>
    <w:uiPriority w:val="31"/>
    <w:rPr>
      <w:rFonts w:cs="Times New Roman"/>
      <w:color w:val="000000"/>
      <w:szCs w:val="20"/>
      <w:u w:val="single"/>
      <w14:textFill>
        <w14:solidFill>
          <w14:srgbClr w14:val="000000">
            <w14:lumMod w14:val="55000"/>
            <w14:lumOff w14:val="45000"/>
          </w14:srgbClr>
        </w14:solidFill>
      </w14:textFill>
    </w:rPr>
  </w:style>
  <w:style w:type="character" w:customStyle="1" w:styleId="BookTitleChar">
    <w:name w:val="Book Title Char"/>
    <w:basedOn w:val="DefaultParagraphFont"/>
    <w:uiPriority w:val="33"/>
    <w:rPr>
      <w:rFonts w:asciiTheme="majorHAnsi" w:hAnsiTheme="majorHAnsi" w:cs="Times New Roman"/>
      <w:b/>
      <w:i/>
      <w:color w:val="000000"/>
      <w:szCs w:val="20"/>
    </w:rPr>
  </w:style>
  <w:style w:type="character" w:customStyle="1" w:styleId="IntenseEmphasisChar">
    <w:name w:val="Intense Emphasis Char"/>
    <w:basedOn w:val="DefaultParagraphFont"/>
    <w:uiPriority w:val="21"/>
    <w:rPr>
      <w:rFonts w:cs="Times New Roman"/>
      <w:b/>
      <w:i/>
      <w:color w:val="000000"/>
      <w:szCs w:val="20"/>
      <w14:textFill>
        <w14:solidFill>
          <w14:srgbClr w14:val="000000">
            <w14:lumMod w14:val="75000"/>
          </w14:srgbClr>
        </w14:solidFill>
      </w14:textFill>
    </w:rPr>
  </w:style>
  <w:style w:type="character" w:customStyle="1" w:styleId="SubtleEmphasisChar">
    <w:name w:val="Subtle Emphasis Char"/>
    <w:basedOn w:val="DefaultParagraphFont"/>
    <w:uiPriority w:val="19"/>
    <w:rPr>
      <w:rFonts w:cs="Times New Roman"/>
      <w:i/>
      <w:color w:val="000000"/>
      <w:szCs w:val="20"/>
      <w14:textFill>
        <w14:solidFill>
          <w14:srgbClr w14:val="000000">
            <w14:lumMod w14:val="55000"/>
            <w14:lumOff w14:val="45000"/>
          </w14:srgbClr>
        </w14:solidFill>
      </w14:textFill>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420" w:lineRule="auto"/>
    </w:pPr>
    <w:rPr>
      <w:rFonts w:asciiTheme="majorHAnsi" w:hAnsiTheme="majorHAnsi"/>
      <w:caps/>
      <w:color w:val="535356" w:themeColor="accent1" w:themeShade="BF"/>
      <w:spacing w:val="10"/>
      <w:lang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bidi="hi-IN"/>
      <w14:shadow w14:blurRad="50800" w14:dist="12700" w14:dir="2700000" w14:sx="100000" w14:sy="100000" w14:kx="0" w14:ky="0" w14:algn="tl">
        <w14:schemeClr w14:val="bg2">
          <w14:alpha w14:val="60000"/>
          <w14:lumMod w14:val="50000"/>
        </w14:schemeClr>
      </w14:shadow>
      <w14:ligatures w14:val="standardContextual"/>
      <w14:cntxtAlts/>
    </w:rPr>
  </w:style>
  <w:style w:type="table" w:styleId="TableGrid">
    <w:name w:val="Table Grid"/>
    <w:basedOn w:val="TableNormal"/>
    <w:uiPriority w:val="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szCs w:val="20"/>
      <w:lang w:eastAsia="ja-JP" w:bidi="he-IL"/>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szCs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sz w:val="16"/>
      <w:szCs w:val="16"/>
    </w:rPr>
  </w:style>
  <w:style w:type="paragraph" w:styleId="Caption">
    <w:name w:val="caption"/>
    <w:basedOn w:val="Normal"/>
    <w:next w:val="Normal"/>
    <w:uiPriority w:val="35"/>
    <w:unhideWhenUsed/>
    <w:qFormat/>
    <w:pPr>
      <w:spacing w:line="240" w:lineRule="auto"/>
    </w:pPr>
    <w:rPr>
      <w:b/>
      <w:bCs/>
      <w:color w:val="46464A" w:themeColor="text2"/>
      <w:sz w:val="18"/>
      <w:szCs w:val="18"/>
    </w:rPr>
  </w:style>
  <w:style w:type="paragraph" w:styleId="NoSpacing">
    <w:name w:val="No Spacing"/>
    <w:link w:val="NoSpacingChar"/>
    <w:uiPriority w:val="1"/>
    <w:qFormat/>
    <w:pPr>
      <w:spacing w:after="0" w:line="240" w:lineRule="auto"/>
    </w:pPr>
  </w:style>
  <w:style w:type="paragraph" w:styleId="BlockText">
    <w:name w:val="Block Text"/>
    <w:aliases w:val="Block Quote"/>
    <w:uiPriority w:val="40"/>
    <w:pPr>
      <w:pBdr>
        <w:top w:val="single" w:sz="2" w:space="10" w:color="A8A8AB" w:themeColor="accent1" w:themeTint="99"/>
        <w:bottom w:val="single" w:sz="24" w:space="10" w:color="A8A8AB"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paragraph" w:styleId="ListBullet">
    <w:name w:val="List Bullet"/>
    <w:basedOn w:val="Normal"/>
    <w:uiPriority w:val="6"/>
    <w:unhideWhenUsed/>
    <w:pPr>
      <w:numPr>
        <w:numId w:val="16"/>
      </w:numPr>
      <w:spacing w:after="0"/>
      <w:contextualSpacing/>
    </w:pPr>
  </w:style>
  <w:style w:type="paragraph" w:styleId="ListBullet2">
    <w:name w:val="List Bullet 2"/>
    <w:basedOn w:val="Normal"/>
    <w:uiPriority w:val="6"/>
    <w:unhideWhenUsed/>
    <w:pPr>
      <w:numPr>
        <w:numId w:val="17"/>
      </w:numPr>
      <w:spacing w:after="0"/>
    </w:pPr>
  </w:style>
  <w:style w:type="paragraph" w:styleId="ListBullet3">
    <w:name w:val="List Bullet 3"/>
    <w:basedOn w:val="Normal"/>
    <w:uiPriority w:val="6"/>
    <w:unhideWhenUsed/>
    <w:pPr>
      <w:numPr>
        <w:numId w:val="18"/>
      </w:numPr>
      <w:spacing w:after="0"/>
    </w:pPr>
  </w:style>
  <w:style w:type="paragraph" w:styleId="ListBullet4">
    <w:name w:val="List Bullet 4"/>
    <w:basedOn w:val="Normal"/>
    <w:uiPriority w:val="6"/>
    <w:unhideWhenUsed/>
    <w:pPr>
      <w:numPr>
        <w:numId w:val="19"/>
      </w:numPr>
      <w:spacing w:after="0"/>
    </w:pPr>
  </w:style>
  <w:style w:type="paragraph" w:styleId="ListBullet5">
    <w:name w:val="List Bullet 5"/>
    <w:basedOn w:val="Normal"/>
    <w:uiPriority w:val="6"/>
    <w:unhideWhenUsed/>
    <w:pPr>
      <w:numPr>
        <w:numId w:val="20"/>
      </w:numPr>
      <w:spacing w:after="0"/>
    </w:pPr>
  </w:style>
  <w:style w:type="paragraph" w:styleId="TOC1">
    <w:name w:val="toc 1"/>
    <w:basedOn w:val="Normal"/>
    <w:next w:val="Normal"/>
    <w:autoRedefine/>
    <w:uiPriority w:val="99"/>
    <w:semiHidden/>
    <w:unhideWhenUsed/>
    <w:pPr>
      <w:tabs>
        <w:tab w:val="right" w:leader="dot" w:pos="8630"/>
      </w:tabs>
      <w:spacing w:after="40" w:line="240" w:lineRule="auto"/>
    </w:pPr>
    <w:rPr>
      <w:smallCaps/>
      <w:noProof/>
      <w:color w:val="A7B789" w:themeColor="accent2"/>
    </w:rPr>
  </w:style>
  <w:style w:type="paragraph" w:styleId="TOC2">
    <w:name w:val="toc 2"/>
    <w:basedOn w:val="Normal"/>
    <w:next w:val="Normal"/>
    <w:autoRedefine/>
    <w:uiPriority w:val="99"/>
    <w:semiHidden/>
    <w:unhideWhenUsed/>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pPr>
      <w:tabs>
        <w:tab w:val="right" w:leader="dot" w:pos="8630"/>
      </w:tabs>
      <w:spacing w:after="40" w:line="240" w:lineRule="auto"/>
      <w:ind w:left="1760"/>
    </w:pPr>
    <w:rPr>
      <w:smallCaps/>
      <w:noProof/>
    </w:rPr>
  </w:style>
  <w:style w:type="character" w:styleId="Hyperlink">
    <w:name w:val="Hyperlink"/>
    <w:basedOn w:val="DefaultParagraphFont"/>
    <w:uiPriority w:val="99"/>
    <w:unhideWhenUsed/>
    <w:rPr>
      <w:color w:val="000000"/>
      <w:u w:val="single"/>
    </w:rPr>
  </w:style>
  <w:style w:type="character" w:styleId="BookTitle">
    <w:name w:val="Book Title"/>
    <w:basedOn w:val="DefaultParagraphFont"/>
    <w:uiPriority w:val="33"/>
    <w:qFormat/>
    <w:rPr>
      <w:b/>
      <w:bCs/>
      <w:caps w:val="0"/>
      <w:smallCaps/>
      <w:spacing w:val="10"/>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smallCaps/>
      <w:color w:val="000000"/>
      <w:u w:val="single"/>
    </w:rPr>
  </w:style>
  <w:style w:type="paragraph" w:styleId="Closing">
    <w:name w:val="Closing"/>
    <w:basedOn w:val="Normal"/>
    <w:link w:val="ClosingChar"/>
    <w:uiPriority w:val="5"/>
    <w:unhideWhenUsed/>
    <w:qFormat/>
    <w:pPr>
      <w:spacing w:before="480" w:after="960"/>
      <w:contextualSpacing/>
      <w:jc w:val="center"/>
    </w:pPr>
    <w:rPr>
      <w:b/>
      <w:i/>
      <w:color w:val="46464A" w:themeColor="text2"/>
      <w:sz w:val="24"/>
    </w:rPr>
  </w:style>
  <w:style w:type="character" w:customStyle="1" w:styleId="ClosingChar">
    <w:name w:val="Closing Char"/>
    <w:basedOn w:val="DefaultParagraphFont"/>
    <w:link w:val="Closing"/>
    <w:uiPriority w:val="5"/>
    <w:rPr>
      <w:b/>
      <w:i/>
      <w:color w:val="46464A" w:themeColor="text2"/>
      <w:sz w:val="24"/>
    </w:rPr>
  </w:style>
  <w:style w:type="paragraph" w:customStyle="1" w:styleId="RecipientAddress">
    <w:name w:val="Recipient Address"/>
    <w:basedOn w:val="NoSpacing"/>
    <w:uiPriority w:val="3"/>
    <w:qFormat/>
    <w:pPr>
      <w:spacing w:after="360"/>
      <w:contextualSpacing/>
      <w:jc w:val="center"/>
    </w:pPr>
  </w:style>
  <w:style w:type="paragraph" w:styleId="Salutation">
    <w:name w:val="Salutation"/>
    <w:basedOn w:val="NoSpacing"/>
    <w:next w:val="Normal"/>
    <w:link w:val="SalutationChar"/>
    <w:uiPriority w:val="4"/>
    <w:unhideWhenUsed/>
    <w:qFormat/>
    <w:pPr>
      <w:spacing w:before="480" w:after="480"/>
      <w:contextualSpacing/>
      <w:jc w:val="center"/>
    </w:pPr>
    <w:rPr>
      <w:b/>
      <w:caps/>
      <w:color w:val="46464A" w:themeColor="text2"/>
      <w:spacing w:val="20"/>
      <w:sz w:val="24"/>
    </w:rPr>
  </w:style>
  <w:style w:type="character" w:customStyle="1" w:styleId="SalutationChar">
    <w:name w:val="Salutation Char"/>
    <w:basedOn w:val="DefaultParagraphFont"/>
    <w:link w:val="Salutation"/>
    <w:uiPriority w:val="4"/>
    <w:rPr>
      <w:b/>
      <w:caps/>
      <w:color w:val="46464A" w:themeColor="text2"/>
      <w:spacing w:val="20"/>
      <w:sz w:val="24"/>
    </w:rPr>
  </w:style>
  <w:style w:type="paragraph" w:customStyle="1" w:styleId="SenderAddress">
    <w:name w:val="Sender Address"/>
    <w:basedOn w:val="NoSpacing"/>
    <w:uiPriority w:val="2"/>
    <w:qFormat/>
    <w:pPr>
      <w:contextualSpacing/>
      <w:jc w:val="center"/>
    </w:pPr>
    <w:rPr>
      <w:sz w:val="24"/>
      <w:szCs w:val="24"/>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rPr>
      <w:rFonts w:cs="Times New Roman"/>
      <w:color w:val="000000"/>
      <w:szCs w:val="20"/>
      <w:lang w:eastAsia="ja-JP" w:bidi="he-IL"/>
    </w:rPr>
  </w:style>
  <w:style w:type="character" w:styleId="PlaceholderText">
    <w:name w:val="Placeholder Text"/>
    <w:basedOn w:val="DefaultParagraphFont"/>
    <w:uiPriority w:val="99"/>
    <w:unhideWhenUsed/>
    <w:rPr>
      <w:color w:val="808080"/>
    </w:rPr>
  </w:style>
  <w:style w:type="paragraph" w:styleId="Signature">
    <w:name w:val="Signature"/>
    <w:basedOn w:val="Normal"/>
    <w:link w:val="SignatureChar"/>
    <w:uiPriority w:val="99"/>
    <w:unhideWhenUsed/>
    <w:qFormat/>
    <w:pPr>
      <w:contextualSpacing/>
      <w:jc w:val="center"/>
    </w:pPr>
  </w:style>
  <w:style w:type="character" w:customStyle="1" w:styleId="SignatureChar">
    <w:name w:val="Signature Char"/>
    <w:basedOn w:val="DefaultParagraphFont"/>
    <w:link w:val="Signature"/>
    <w:uiPriority w:val="99"/>
  </w:style>
  <w:style w:type="table" w:customStyle="1" w:styleId="Style6">
    <w:name w:val="Style 6"/>
    <w:basedOn w:val="TableNormal"/>
    <w:uiPriority w:val="26"/>
    <w:pPr>
      <w:spacing w:after="0" w:line="240" w:lineRule="auto"/>
    </w:pPr>
    <w:rPr>
      <w:rFonts w:eastAsia="Times New Roman" w:cs="Times New Roman"/>
      <w:color w:val="000000" w:themeColor="text1"/>
    </w:rPr>
    <w:tblPr>
      <w:tblInd w:w="0" w:type="dxa"/>
      <w:tblBorders>
        <w:top w:val="single" w:sz="4" w:space="0" w:color="6F6F74" w:themeColor="accent1"/>
        <w:left w:val="single" w:sz="4" w:space="0" w:color="6F6F74" w:themeColor="accent1"/>
        <w:bottom w:val="single" w:sz="4" w:space="0" w:color="6F6F74" w:themeColor="accent1"/>
        <w:right w:val="single" w:sz="4" w:space="0" w:color="6F6F74"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2E3" w:themeFill="accent1" w:themeFillTint="33"/>
    </w:tcPr>
    <w:tblStylePr w:type="firstRow">
      <w:rPr>
        <w:b/>
        <w:bCs/>
        <w:color w:val="46464A" w:themeColor="text2"/>
      </w:rPr>
      <w:tblPr/>
      <w:tcPr>
        <w:shd w:val="clear" w:color="auto" w:fill="F0F0F1" w:themeFill="accent1" w:themeFillTint="19"/>
      </w:tcPr>
    </w:tblStylePr>
    <w:tblStylePr w:type="lastRow">
      <w:rPr>
        <w:b/>
        <w:bCs/>
        <w:color w:val="FFFFFF" w:themeColor="background1"/>
      </w:rPr>
      <w:tblPr/>
      <w:tcPr>
        <w:shd w:val="clear" w:color="auto" w:fill="6F6F74" w:themeFill="accent1"/>
      </w:tcPr>
    </w:tblStylePr>
    <w:tblStylePr w:type="firstCol">
      <w:rPr>
        <w:b/>
        <w:bCs/>
        <w:color w:val="46464A" w:themeColor="text2"/>
      </w:rPr>
    </w:tblStylePr>
    <w:tblStylePr w:type="lastCol">
      <w:rPr>
        <w:color w:val="000000" w:themeColor="text1"/>
      </w:rPr>
    </w:tblStylePr>
  </w:style>
  <w:style w:type="paragraph" w:customStyle="1" w:styleId="DateText">
    <w:name w:val="Date Text"/>
    <w:basedOn w:val="Normal"/>
    <w:uiPriority w:val="35"/>
    <w:pPr>
      <w:spacing w:before="720"/>
      <w:contextualSpacing/>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after="160" w:line="240" w:lineRule="auto"/>
      <w:ind w:left="1008" w:hanging="288"/>
      <w:contextualSpacing/>
    </w:pPr>
    <w:rPr>
      <w:rFonts w:eastAsiaTheme="minorHAnsi"/>
      <w:sz w:val="21"/>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bidi="hi-IN"/>
      <w14:shadow w14:blurRad="50800" w14:dist="12700" w14:dir="2700000" w14:sx="100000" w14:sy="100000" w14:kx="0" w14:ky="0" w14:algn="tl">
        <w14:schemeClr w14:val="bg2">
          <w14:alpha w14:val="60000"/>
          <w14:lumMod w14:val="50000"/>
        </w14:schemeClr>
      </w14:shadow>
      <w14:ligatures w14:val="standardContextual"/>
      <w14:cntxtAlts/>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Q:\140066.enu\Templates\1033\BlackTie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61D442689314A3FA91F46A6E21E34B7"/>
        <w:category>
          <w:name w:val="General"/>
          <w:gallery w:val="placeholder"/>
        </w:category>
        <w:types>
          <w:type w:val="bbPlcHdr"/>
        </w:types>
        <w:behaviors>
          <w:behavior w:val="content"/>
        </w:behaviors>
        <w:guid w:val="{15CE2467-F28D-41D7-82A2-18416F4FAF4C}"/>
      </w:docPartPr>
      <w:docPartBody>
        <w:p w:rsidR="00E527E9" w:rsidRDefault="00200E76">
          <w:pPr>
            <w:pStyle w:val="961D442689314A3FA91F46A6E21E34B7"/>
          </w:pPr>
          <w:r>
            <w:t>[Type the sender company address]</w:t>
          </w:r>
        </w:p>
      </w:docPartBody>
    </w:docPart>
    <w:docPart>
      <w:docPartPr>
        <w:name w:val="F433674D6FD1413BA75B34528B7B321D"/>
        <w:category>
          <w:name w:val="General"/>
          <w:gallery w:val="placeholder"/>
        </w:category>
        <w:types>
          <w:type w:val="bbPlcHdr"/>
        </w:types>
        <w:behaviors>
          <w:behavior w:val="content"/>
        </w:behaviors>
        <w:guid w:val="{AC5012AC-D9D3-4A5E-A9FC-A7B8F0619FE1}"/>
      </w:docPartPr>
      <w:docPartBody>
        <w:p w:rsidR="00E527E9" w:rsidRDefault="00200E76">
          <w:pPr>
            <w:pStyle w:val="F433674D6FD1413BA75B34528B7B321D"/>
          </w:pPr>
          <w:r>
            <w:t>[Type the sender company name]</w:t>
          </w:r>
        </w:p>
      </w:docPartBody>
    </w:docPart>
    <w:docPart>
      <w:docPartPr>
        <w:name w:val="21AE919F5AEC4453AFE22437ABE62980"/>
        <w:category>
          <w:name w:val="General"/>
          <w:gallery w:val="placeholder"/>
        </w:category>
        <w:types>
          <w:type w:val="bbPlcHdr"/>
        </w:types>
        <w:behaviors>
          <w:behavior w:val="content"/>
        </w:behaviors>
        <w:guid w:val="{3610F349-BFA2-4ECC-B1F5-ADB8C8F405AF}"/>
      </w:docPartPr>
      <w:docPartBody>
        <w:p w:rsidR="00E527E9" w:rsidRDefault="00200E76">
          <w:pPr>
            <w:pStyle w:val="21AE919F5AEC4453AFE22437ABE62980"/>
          </w:pPr>
          <w:r>
            <w:rPr>
              <w:color w:val="1F497D" w:themeColor="text2"/>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E76"/>
    <w:rsid w:val="00200E76"/>
    <w:rsid w:val="00535636"/>
    <w:rsid w:val="00A86FD1"/>
    <w:rsid w:val="00BE0D5B"/>
    <w:rsid w:val="00C80B47"/>
    <w:rsid w:val="00E527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EBE9A48CF4D4F82893A7923970B20BD">
    <w:name w:val="8EBE9A48CF4D4F82893A7923970B20BD"/>
  </w:style>
  <w:style w:type="paragraph" w:customStyle="1" w:styleId="B8EFD53001B242E2B4D4CE3B3DC2E90E">
    <w:name w:val="B8EFD53001B242E2B4D4CE3B3DC2E90E"/>
  </w:style>
  <w:style w:type="paragraph" w:customStyle="1" w:styleId="EB26FD80D8E343E08E6D4D2C0486EBDB">
    <w:name w:val="EB26FD80D8E343E08E6D4D2C0486EBDB"/>
  </w:style>
  <w:style w:type="paragraph" w:customStyle="1" w:styleId="C37AAF54EA7C4D1BBAE04F1B1EB67C51">
    <w:name w:val="C37AAF54EA7C4D1BBAE04F1B1EB67C51"/>
  </w:style>
  <w:style w:type="paragraph" w:customStyle="1" w:styleId="EEC11831FA70486F9CD63FAC307BD2C6">
    <w:name w:val="EEC11831FA70486F9CD63FAC307BD2C6"/>
  </w:style>
  <w:style w:type="paragraph" w:customStyle="1" w:styleId="26D1EAB7544E4516926DE2B7D617E13B">
    <w:name w:val="26D1EAB7544E4516926DE2B7D617E13B"/>
  </w:style>
  <w:style w:type="character" w:styleId="PlaceholderText">
    <w:name w:val="Placeholder Text"/>
    <w:basedOn w:val="DefaultParagraphFont"/>
    <w:uiPriority w:val="99"/>
    <w:unhideWhenUsed/>
    <w:rPr>
      <w:color w:val="808080"/>
    </w:rPr>
  </w:style>
  <w:style w:type="paragraph" w:customStyle="1" w:styleId="F665414CA1F1403EA75F10A415F8CB7C">
    <w:name w:val="F665414CA1F1403EA75F10A415F8CB7C"/>
  </w:style>
  <w:style w:type="paragraph" w:customStyle="1" w:styleId="961D442689314A3FA91F46A6E21E34B7">
    <w:name w:val="961D442689314A3FA91F46A6E21E34B7"/>
  </w:style>
  <w:style w:type="paragraph" w:customStyle="1" w:styleId="468FB381DEF5489799CC82E580FC3EC5">
    <w:name w:val="468FB381DEF5489799CC82E580FC3EC5"/>
  </w:style>
  <w:style w:type="paragraph" w:customStyle="1" w:styleId="F433674D6FD1413BA75B34528B7B321D">
    <w:name w:val="F433674D6FD1413BA75B34528B7B321D"/>
  </w:style>
  <w:style w:type="paragraph" w:customStyle="1" w:styleId="21AE919F5AEC4453AFE22437ABE62980">
    <w:name w:val="21AE919F5AEC4453AFE22437ABE6298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EBE9A48CF4D4F82893A7923970B20BD">
    <w:name w:val="8EBE9A48CF4D4F82893A7923970B20BD"/>
  </w:style>
  <w:style w:type="paragraph" w:customStyle="1" w:styleId="B8EFD53001B242E2B4D4CE3B3DC2E90E">
    <w:name w:val="B8EFD53001B242E2B4D4CE3B3DC2E90E"/>
  </w:style>
  <w:style w:type="paragraph" w:customStyle="1" w:styleId="EB26FD80D8E343E08E6D4D2C0486EBDB">
    <w:name w:val="EB26FD80D8E343E08E6D4D2C0486EBDB"/>
  </w:style>
  <w:style w:type="paragraph" w:customStyle="1" w:styleId="C37AAF54EA7C4D1BBAE04F1B1EB67C51">
    <w:name w:val="C37AAF54EA7C4D1BBAE04F1B1EB67C51"/>
  </w:style>
  <w:style w:type="paragraph" w:customStyle="1" w:styleId="EEC11831FA70486F9CD63FAC307BD2C6">
    <w:name w:val="EEC11831FA70486F9CD63FAC307BD2C6"/>
  </w:style>
  <w:style w:type="paragraph" w:customStyle="1" w:styleId="26D1EAB7544E4516926DE2B7D617E13B">
    <w:name w:val="26D1EAB7544E4516926DE2B7D617E13B"/>
  </w:style>
  <w:style w:type="character" w:styleId="PlaceholderText">
    <w:name w:val="Placeholder Text"/>
    <w:basedOn w:val="DefaultParagraphFont"/>
    <w:uiPriority w:val="99"/>
    <w:unhideWhenUsed/>
    <w:rPr>
      <w:color w:val="808080"/>
    </w:rPr>
  </w:style>
  <w:style w:type="paragraph" w:customStyle="1" w:styleId="F665414CA1F1403EA75F10A415F8CB7C">
    <w:name w:val="F665414CA1F1403EA75F10A415F8CB7C"/>
  </w:style>
  <w:style w:type="paragraph" w:customStyle="1" w:styleId="961D442689314A3FA91F46A6E21E34B7">
    <w:name w:val="961D442689314A3FA91F46A6E21E34B7"/>
  </w:style>
  <w:style w:type="paragraph" w:customStyle="1" w:styleId="468FB381DEF5489799CC82E580FC3EC5">
    <w:name w:val="468FB381DEF5489799CC82E580FC3EC5"/>
  </w:style>
  <w:style w:type="paragraph" w:customStyle="1" w:styleId="F433674D6FD1413BA75B34528B7B321D">
    <w:name w:val="F433674D6FD1413BA75B34528B7B321D"/>
  </w:style>
  <w:style w:type="paragraph" w:customStyle="1" w:styleId="21AE919F5AEC4453AFE22437ABE62980">
    <w:name w:val="21AE919F5AEC4453AFE22437ABE629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BALDWIN   PLASTIC   SURGERY</PublishDate>
  <Abstract/>
  <CompanyAddress/>
  <CompanyPhone/>
  <CompanyFax/>
  <CompanyEmail/>
</CoverPageProperties>
</file>

<file path=customXml/item2.xml><?xml version="1.0" encoding="utf-8"?>
<b:Sources xmlns:b="http://schemas.microsoft.com/office/word/2004/10/bibliography" xmlns="http://schemas.microsoft.com/office/word/2004/10/bibliography"/>
</file>

<file path=customXml/item3.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4.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CF5E3A-7B6D-49D9-98D1-497DE9185669}">
  <ds:schemaRefs>
    <ds:schemaRef ds:uri="http://schemas.microsoft.com/office/word/2004/10/bibliography"/>
  </ds:schemaRefs>
</ds:datastoreItem>
</file>

<file path=customXml/itemProps3.xml><?xml version="1.0" encoding="utf-8"?>
<ds:datastoreItem xmlns:ds="http://schemas.openxmlformats.org/officeDocument/2006/customXml" ds:itemID="{5472DDDD-EF00-4AE5-AFBA-4A4AE8527F10}">
  <ds:schemaRefs>
    <ds:schemaRef ds:uri="http://schemas.microsoft.com/office/2009/outspace/metadata"/>
  </ds:schemaRefs>
</ds:datastoreItem>
</file>

<file path=customXml/itemProps4.xml><?xml version="1.0" encoding="utf-8"?>
<ds:datastoreItem xmlns:ds="http://schemas.openxmlformats.org/officeDocument/2006/customXml" ds:itemID="{8A90BD7C-A107-473D-9CEC-88442B1DCE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BlackTieLetter</Template>
  <TotalTime>5</TotalTime>
  <Pages>2</Pages>
  <Words>445</Words>
  <Characters>2543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2403 Loy Drive Suite 202, Lafayette, IN 47909</Company>
  <LinksUpToDate>false</LinksUpToDate>
  <CharactersWithSpaces>2983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dc:creator>
  <cp:lastModifiedBy>Ellen</cp:lastModifiedBy>
  <cp:revision>6</cp:revision>
  <cp:lastPrinted>2011-02-22T23:36:00Z</cp:lastPrinted>
  <dcterms:created xsi:type="dcterms:W3CDTF">2011-02-22T23:35:00Z</dcterms:created>
  <dcterms:modified xsi:type="dcterms:W3CDTF">2011-07-11T16:42:00Z</dcterms:modified>
</cp:coreProperties>
</file>